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2C312F7D" w:rsidR="00750C6F" w:rsidRPr="00883C6C" w:rsidRDefault="00DD3EF5" w:rsidP="6F6D549D">
      <w:pPr>
        <w:pStyle w:val="EasyReadTitle"/>
        <w:spacing w:line="360" w:lineRule="auto"/>
      </w:pPr>
      <w:r>
        <w:t>Decision about stopping Centrelink money</w:t>
      </w:r>
    </w:p>
    <w:p w14:paraId="6685189E" w14:textId="13BB457E" w:rsidR="338B5AAB" w:rsidRDefault="00112BFC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 w:rsidRPr="00112BFC">
        <w:rPr>
          <w:rFonts w:eastAsia="Arial" w:cs="Arial"/>
          <w:b w:val="0"/>
          <w:bCs w:val="0"/>
          <w:sz w:val="52"/>
          <w:szCs w:val="52"/>
        </w:rPr>
        <w:t>People</w:t>
      </w:r>
      <w:r>
        <w:rPr>
          <w:rFonts w:eastAsia="Arial" w:cs="Arial"/>
          <w:sz w:val="52"/>
          <w:szCs w:val="52"/>
        </w:rPr>
        <w:t xml:space="preserve"> n</w:t>
      </w:r>
      <w:r w:rsidR="00DD3EF5" w:rsidRPr="00C53075">
        <w:rPr>
          <w:rFonts w:eastAsia="Arial" w:cs="Arial"/>
          <w:sz w:val="52"/>
          <w:szCs w:val="52"/>
        </w:rPr>
        <w:t>ot</w:t>
      </w:r>
      <w:r w:rsidR="00DD3EF5">
        <w:rPr>
          <w:rFonts w:eastAsia="Arial" w:cs="Arial"/>
          <w:b w:val="0"/>
          <w:bCs w:val="0"/>
          <w:sz w:val="52"/>
          <w:szCs w:val="52"/>
        </w:rPr>
        <w:t xml:space="preserve"> doing activities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5800"/>
      </w:tblGrid>
      <w:tr w:rsidR="00601342" w:rsidRPr="008E647D" w14:paraId="0E9A5C16" w14:textId="77777777" w:rsidTr="006F6F5C">
        <w:trPr>
          <w:cantSplit/>
          <w:trHeight w:val="3402"/>
        </w:trPr>
        <w:tc>
          <w:tcPr>
            <w:tcW w:w="3216" w:type="dxa"/>
          </w:tcPr>
          <w:p w14:paraId="0856785C" w14:textId="77777777" w:rsidR="00601342" w:rsidRPr="008E647D" w:rsidRDefault="00601342" w:rsidP="006F6F5C">
            <w:pPr>
              <w:rPr>
                <w:rFonts w:cs="Arial"/>
                <w:sz w:val="28"/>
                <w:szCs w:val="28"/>
              </w:rPr>
            </w:pPr>
          </w:p>
          <w:p w14:paraId="78542022" w14:textId="77777777" w:rsidR="00601342" w:rsidRPr="008E647D" w:rsidRDefault="00601342" w:rsidP="006F6F5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CB6FF6" wp14:editId="61932481">
                  <wp:extent cx="1706880" cy="914400"/>
                  <wp:effectExtent l="0" t="0" r="7620" b="0"/>
                  <wp:docPr id="1716786604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1B9D4" w14:textId="77777777" w:rsidR="00601342" w:rsidRPr="008E647D" w:rsidRDefault="00601342" w:rsidP="006F6F5C">
            <w:pPr>
              <w:rPr>
                <w:rFonts w:cs="Arial"/>
                <w:sz w:val="28"/>
                <w:szCs w:val="28"/>
              </w:rPr>
            </w:pPr>
          </w:p>
          <w:p w14:paraId="1622CF10" w14:textId="77777777" w:rsidR="00601342" w:rsidRPr="00C16363" w:rsidRDefault="00601342" w:rsidP="006F6F5C">
            <w:pPr>
              <w:rPr>
                <w:noProof/>
              </w:rPr>
            </w:pPr>
            <w:r w:rsidRPr="00C16363">
              <w:rPr>
                <w:noProof/>
              </w:rPr>
              <w:drawing>
                <wp:inline distT="0" distB="0" distL="0" distR="0" wp14:anchorId="64EC5788" wp14:editId="59E6E11C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E5282" w14:textId="77777777" w:rsidR="00601342" w:rsidRPr="008E647D" w:rsidRDefault="00601342" w:rsidP="006F6F5C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5800" w:type="dxa"/>
          </w:tcPr>
          <w:p w14:paraId="336019D2" w14:textId="77777777" w:rsidR="00601342" w:rsidRDefault="00601342" w:rsidP="006F6F5C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08CB69E7" w14:textId="77777777" w:rsidR="00601342" w:rsidRDefault="00601342" w:rsidP="006F6F5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7EAA89DF" w14:textId="77777777" w:rsidR="00601342" w:rsidRPr="008E647D" w:rsidRDefault="00601342" w:rsidP="00601342">
            <w:pPr>
              <w:pStyle w:val="EasyRead16"/>
              <w:numPr>
                <w:ilvl w:val="0"/>
                <w:numId w:val="31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6F7830BC" w14:textId="77777777" w:rsidR="00601342" w:rsidRPr="008E647D" w:rsidRDefault="00601342" w:rsidP="006F6F5C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70F29EE5" w14:textId="77777777" w:rsidR="00601342" w:rsidRDefault="00601342" w:rsidP="006F6F5C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6C6A81C" w14:textId="77777777" w:rsidR="00601342" w:rsidRDefault="00601342" w:rsidP="00601342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2E2C09D2" w14:textId="77777777" w:rsidR="00601342" w:rsidRPr="00941032" w:rsidRDefault="00601342" w:rsidP="006F6F5C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6A819A59" w14:textId="77777777" w:rsidR="00601342" w:rsidRPr="008E647D" w:rsidRDefault="00601342" w:rsidP="006F6F5C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90B391A" w14:textId="77777777" w:rsidR="00601342" w:rsidRPr="008E647D" w:rsidRDefault="00601342" w:rsidP="006F6F5C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1CF306EA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1CF306EA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1CF306EA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1CF306EA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77777777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463BE2EF" w14:textId="77777777" w:rsidR="00601342" w:rsidRPr="00601342" w:rsidRDefault="00601342" w:rsidP="00601342">
      <w:pPr>
        <w:pStyle w:val="EasyRead14"/>
      </w:pPr>
    </w:p>
    <w:p w14:paraId="2D9B232E" w14:textId="77777777" w:rsidR="00601342" w:rsidRPr="00601342" w:rsidRDefault="00601342" w:rsidP="00601342">
      <w:pPr>
        <w:pStyle w:val="EasyRead14"/>
      </w:pPr>
      <w:r w:rsidRPr="00601342">
        <w:br w:type="page"/>
      </w:r>
    </w:p>
    <w:p w14:paraId="6844E4D2" w14:textId="027DC27F" w:rsidR="00B15FE4" w:rsidRDefault="00B15FE4" w:rsidP="5C1A1679">
      <w:pPr>
        <w:pStyle w:val="EasyReadContents"/>
        <w:rPr>
          <w:sz w:val="52"/>
          <w:szCs w:val="52"/>
        </w:rPr>
      </w:pPr>
      <w:r w:rsidRPr="5C1A1679">
        <w:rPr>
          <w:sz w:val="52"/>
          <w:szCs w:val="52"/>
        </w:rPr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F16105" w:rsidRPr="003250E6" w14:paraId="164A5E44" w14:textId="77777777" w:rsidTr="00754DA6">
        <w:trPr>
          <w:trHeight w:val="1106"/>
        </w:trPr>
        <w:tc>
          <w:tcPr>
            <w:tcW w:w="7508" w:type="dxa"/>
          </w:tcPr>
          <w:p w14:paraId="37365405" w14:textId="4ED4E67E" w:rsidR="00C4674B" w:rsidRPr="003250E6" w:rsidRDefault="00077F41" w:rsidP="00F16105">
            <w:pPr>
              <w:pStyle w:val="EasyReadContentsItems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What is mutual obligation failure</w:t>
            </w:r>
          </w:p>
        </w:tc>
        <w:tc>
          <w:tcPr>
            <w:tcW w:w="1508" w:type="dxa"/>
          </w:tcPr>
          <w:p w14:paraId="3A422320" w14:textId="589B4E2F" w:rsidR="00C4674B" w:rsidRPr="003250E6" w:rsidRDefault="00077F41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5</w:t>
            </w:r>
          </w:p>
        </w:tc>
      </w:tr>
      <w:tr w:rsidR="00F16105" w:rsidRPr="003250E6" w14:paraId="0CFF5240" w14:textId="77777777" w:rsidTr="00754DA6">
        <w:trPr>
          <w:trHeight w:val="1106"/>
        </w:trPr>
        <w:tc>
          <w:tcPr>
            <w:tcW w:w="7508" w:type="dxa"/>
          </w:tcPr>
          <w:p w14:paraId="555032D2" w14:textId="7AF06BE4" w:rsidR="00C4674B" w:rsidRPr="003250E6" w:rsidRDefault="00077F41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Decisions we have made</w:t>
            </w:r>
          </w:p>
        </w:tc>
        <w:tc>
          <w:tcPr>
            <w:tcW w:w="1508" w:type="dxa"/>
          </w:tcPr>
          <w:p w14:paraId="00BA7AA2" w14:textId="746804B5" w:rsidR="00C4674B" w:rsidRPr="003250E6" w:rsidRDefault="00077F41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7</w:t>
            </w:r>
          </w:p>
        </w:tc>
      </w:tr>
      <w:tr w:rsidR="00F16105" w:rsidRPr="003250E6" w14:paraId="7188D68E" w14:textId="77777777" w:rsidTr="00754DA6">
        <w:trPr>
          <w:trHeight w:val="1106"/>
        </w:trPr>
        <w:tc>
          <w:tcPr>
            <w:tcW w:w="7508" w:type="dxa"/>
          </w:tcPr>
          <w:p w14:paraId="6A4D555E" w14:textId="7605E980" w:rsidR="00C4674B" w:rsidRPr="003250E6" w:rsidRDefault="00077F41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Why we made this decision</w:t>
            </w:r>
          </w:p>
        </w:tc>
        <w:tc>
          <w:tcPr>
            <w:tcW w:w="1508" w:type="dxa"/>
          </w:tcPr>
          <w:p w14:paraId="33D0EFB6" w14:textId="19196BCD" w:rsidR="00C4674B" w:rsidRPr="003250E6" w:rsidRDefault="00077F41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10</w:t>
            </w:r>
          </w:p>
        </w:tc>
      </w:tr>
      <w:tr w:rsidR="00F16105" w:rsidRPr="003250E6" w14:paraId="36FE107C" w14:textId="77777777" w:rsidTr="00754DA6">
        <w:trPr>
          <w:trHeight w:val="1106"/>
        </w:trPr>
        <w:tc>
          <w:tcPr>
            <w:tcW w:w="7508" w:type="dxa"/>
          </w:tcPr>
          <w:p w14:paraId="65A08568" w14:textId="6397BB03" w:rsidR="00C4674B" w:rsidRPr="003250E6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Who will be affected</w:t>
            </w:r>
          </w:p>
        </w:tc>
        <w:tc>
          <w:tcPr>
            <w:tcW w:w="1508" w:type="dxa"/>
          </w:tcPr>
          <w:p w14:paraId="5A2ACCC2" w14:textId="28F8D789" w:rsidR="00C4674B" w:rsidRPr="003250E6" w:rsidRDefault="00624AC4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11</w:t>
            </w:r>
          </w:p>
        </w:tc>
      </w:tr>
      <w:tr w:rsidR="00C77246" w:rsidRPr="003250E6" w14:paraId="737F23D0" w14:textId="77777777" w:rsidTr="00754DA6">
        <w:trPr>
          <w:trHeight w:val="1106"/>
        </w:trPr>
        <w:tc>
          <w:tcPr>
            <w:tcW w:w="7508" w:type="dxa"/>
          </w:tcPr>
          <w:p w14:paraId="60975D8B" w14:textId="455DE0E1" w:rsidR="00C77246" w:rsidRPr="003250E6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What you need to do</w:t>
            </w:r>
          </w:p>
        </w:tc>
        <w:tc>
          <w:tcPr>
            <w:tcW w:w="1508" w:type="dxa"/>
          </w:tcPr>
          <w:p w14:paraId="29EC90E3" w14:textId="4BF8B1CC" w:rsidR="00C77246" w:rsidRPr="003250E6" w:rsidRDefault="00624AC4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15</w:t>
            </w:r>
          </w:p>
        </w:tc>
      </w:tr>
      <w:tr w:rsidR="00C77246" w:rsidRPr="003250E6" w14:paraId="0C3CA5D3" w14:textId="77777777" w:rsidTr="00754DA6">
        <w:trPr>
          <w:trHeight w:val="1106"/>
        </w:trPr>
        <w:tc>
          <w:tcPr>
            <w:tcW w:w="7508" w:type="dxa"/>
          </w:tcPr>
          <w:p w14:paraId="0F458561" w14:textId="33B91CAB" w:rsidR="00C77246" w:rsidRPr="003250E6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Past decisions</w:t>
            </w:r>
          </w:p>
        </w:tc>
        <w:tc>
          <w:tcPr>
            <w:tcW w:w="1508" w:type="dxa"/>
          </w:tcPr>
          <w:p w14:paraId="791A97C0" w14:textId="5819208E" w:rsidR="00C77246" w:rsidRPr="003250E6" w:rsidRDefault="00624AC4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17</w:t>
            </w:r>
          </w:p>
        </w:tc>
      </w:tr>
      <w:tr w:rsidR="00624AC4" w:rsidRPr="003250E6" w14:paraId="6BFB1CA6" w14:textId="77777777" w:rsidTr="00754DA6">
        <w:trPr>
          <w:trHeight w:val="1106"/>
        </w:trPr>
        <w:tc>
          <w:tcPr>
            <w:tcW w:w="7508" w:type="dxa"/>
          </w:tcPr>
          <w:p w14:paraId="4FFB690F" w14:textId="4EA4335E" w:rsidR="00624AC4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About the review</w:t>
            </w:r>
          </w:p>
        </w:tc>
        <w:tc>
          <w:tcPr>
            <w:tcW w:w="1508" w:type="dxa"/>
          </w:tcPr>
          <w:p w14:paraId="7AFA361E" w14:textId="7C52D3B0" w:rsidR="00624AC4" w:rsidRDefault="00624AC4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19</w:t>
            </w:r>
          </w:p>
        </w:tc>
      </w:tr>
      <w:tr w:rsidR="00624AC4" w:rsidRPr="003250E6" w14:paraId="0376846F" w14:textId="77777777" w:rsidTr="00754DA6">
        <w:trPr>
          <w:trHeight w:val="1106"/>
        </w:trPr>
        <w:tc>
          <w:tcPr>
            <w:tcW w:w="7508" w:type="dxa"/>
          </w:tcPr>
          <w:p w14:paraId="71947D1A" w14:textId="642A69D3" w:rsidR="00624AC4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Support</w:t>
            </w:r>
          </w:p>
        </w:tc>
        <w:tc>
          <w:tcPr>
            <w:tcW w:w="1508" w:type="dxa"/>
          </w:tcPr>
          <w:p w14:paraId="689050BE" w14:textId="6263FFDD" w:rsidR="00624AC4" w:rsidRDefault="00624AC4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21</w:t>
            </w:r>
          </w:p>
        </w:tc>
      </w:tr>
      <w:tr w:rsidR="00624AC4" w:rsidRPr="003250E6" w14:paraId="0552ABB0" w14:textId="77777777" w:rsidTr="00754DA6">
        <w:trPr>
          <w:trHeight w:val="1106"/>
        </w:trPr>
        <w:tc>
          <w:tcPr>
            <w:tcW w:w="7508" w:type="dxa"/>
          </w:tcPr>
          <w:p w14:paraId="4A16811D" w14:textId="1B64AC27" w:rsidR="00624AC4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Other decisions that are stopped for now</w:t>
            </w:r>
          </w:p>
        </w:tc>
        <w:tc>
          <w:tcPr>
            <w:tcW w:w="1508" w:type="dxa"/>
          </w:tcPr>
          <w:p w14:paraId="5C640CFA" w14:textId="5F0A52D1" w:rsidR="00624AC4" w:rsidRDefault="00624AC4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22</w:t>
            </w:r>
          </w:p>
        </w:tc>
      </w:tr>
      <w:tr w:rsidR="00624AC4" w:rsidRPr="003250E6" w14:paraId="00B753ED" w14:textId="77777777" w:rsidTr="00754DA6">
        <w:trPr>
          <w:trHeight w:val="1106"/>
        </w:trPr>
        <w:tc>
          <w:tcPr>
            <w:tcW w:w="7508" w:type="dxa"/>
          </w:tcPr>
          <w:p w14:paraId="031255ED" w14:textId="0F58163A" w:rsidR="00624AC4" w:rsidRDefault="00624AC4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What is next</w:t>
            </w:r>
          </w:p>
        </w:tc>
        <w:tc>
          <w:tcPr>
            <w:tcW w:w="1508" w:type="dxa"/>
          </w:tcPr>
          <w:p w14:paraId="717716EC" w14:textId="29AFF300" w:rsidR="00624AC4" w:rsidRDefault="00754DA6" w:rsidP="00077F41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>
              <w:rPr>
                <w:color w:val="005568"/>
                <w:sz w:val="40"/>
                <w:szCs w:val="40"/>
              </w:rPr>
              <w:t>23</w:t>
            </w:r>
          </w:p>
        </w:tc>
      </w:tr>
    </w:tbl>
    <w:p w14:paraId="686307E3" w14:textId="77777777" w:rsidR="00B15FE4" w:rsidRDefault="00B15FE4"/>
    <w:p w14:paraId="71C0E48E" w14:textId="360B3E55" w:rsidR="00B15FE4" w:rsidRDefault="00B15FE4">
      <w:r>
        <w:br w:type="page"/>
      </w:r>
    </w:p>
    <w:p w14:paraId="08D67B13" w14:textId="22C1F227" w:rsidR="008515B4" w:rsidRPr="008E647D" w:rsidRDefault="00A26016" w:rsidP="00462D1A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mutual obligation failure</w:t>
      </w:r>
    </w:p>
    <w:p w14:paraId="4AA26239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B8319D" w:rsidRPr="008E647D" w14:paraId="6EED1BA1" w14:textId="77777777" w:rsidTr="008A42C4">
        <w:trPr>
          <w:cantSplit/>
          <w:trHeight w:val="3969"/>
        </w:trPr>
        <w:tc>
          <w:tcPr>
            <w:tcW w:w="3114" w:type="dxa"/>
          </w:tcPr>
          <w:p w14:paraId="761B3D4A" w14:textId="77777777" w:rsidR="00B8319D" w:rsidRPr="008E647D" w:rsidRDefault="00B8319D" w:rsidP="006F6F5C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4EB7E208" wp14:editId="7F671E20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E0B367F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5F366E4B" w14:textId="77777777" w:rsidR="00B8319D" w:rsidRPr="00EF46B4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46320A03" w14:textId="77777777" w:rsidR="00B8319D" w:rsidRDefault="00B8319D" w:rsidP="00B8319D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0C31721D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08B6FBF8" w14:textId="0B75049B" w:rsidR="005338B5" w:rsidRPr="008E647D" w:rsidRDefault="005338B5" w:rsidP="006F6F5C">
            <w:pPr>
              <w:pStyle w:val="EasyRead16"/>
              <w:rPr>
                <w:sz w:val="28"/>
                <w:szCs w:val="28"/>
              </w:rPr>
            </w:pPr>
            <w:r w:rsidRPr="0AD3AFEE">
              <w:rPr>
                <w:sz w:val="28"/>
                <w:szCs w:val="28"/>
              </w:rPr>
              <w:t xml:space="preserve">We call this </w:t>
            </w:r>
            <w:r w:rsidRPr="007A6780">
              <w:rPr>
                <w:b/>
                <w:bCs/>
                <w:sz w:val="28"/>
                <w:szCs w:val="28"/>
              </w:rPr>
              <w:t>job seeker</w:t>
            </w:r>
            <w:r w:rsidRPr="0AD3AFEE">
              <w:rPr>
                <w:sz w:val="28"/>
                <w:szCs w:val="28"/>
              </w:rPr>
              <w:t>.</w:t>
            </w:r>
          </w:p>
        </w:tc>
      </w:tr>
      <w:tr w:rsidR="00B8319D" w:rsidRPr="008E647D" w14:paraId="6B3EB5B9" w14:textId="77777777" w:rsidTr="008A42C4">
        <w:trPr>
          <w:cantSplit/>
          <w:trHeight w:val="3969"/>
        </w:trPr>
        <w:tc>
          <w:tcPr>
            <w:tcW w:w="3114" w:type="dxa"/>
          </w:tcPr>
          <w:p w14:paraId="1949D4B8" w14:textId="77777777" w:rsidR="00B8319D" w:rsidRPr="008E647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FBADEF" wp14:editId="1F4C6A7D">
                  <wp:extent cx="1762125" cy="1739627"/>
                  <wp:effectExtent l="0" t="0" r="0" b="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072599B" w14:textId="77777777" w:rsidR="00B8319D" w:rsidRDefault="00B8319D" w:rsidP="00B8319D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7DE46313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3DB9D2F4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these </w:t>
            </w:r>
            <w:r w:rsidRPr="005338B5">
              <w:rPr>
                <w:b/>
                <w:bCs/>
                <w:sz w:val="28"/>
                <w:szCs w:val="28"/>
              </w:rPr>
              <w:t>activities</w:t>
            </w:r>
            <w:r>
              <w:rPr>
                <w:sz w:val="28"/>
                <w:szCs w:val="28"/>
              </w:rPr>
              <w:t>.</w:t>
            </w:r>
          </w:p>
          <w:p w14:paraId="1CDEA8A5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24F878CA" w14:textId="77777777" w:rsidR="00B8319D" w:rsidRPr="008E647D" w:rsidRDefault="00B8319D" w:rsidP="006F6F5C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B8319D" w:rsidRPr="008E647D" w14:paraId="73CCA39F" w14:textId="77777777" w:rsidTr="008A42C4">
        <w:trPr>
          <w:cantSplit/>
          <w:trHeight w:val="3969"/>
        </w:trPr>
        <w:tc>
          <w:tcPr>
            <w:tcW w:w="3114" w:type="dxa"/>
          </w:tcPr>
          <w:p w14:paraId="5FCE59F7" w14:textId="77777777" w:rsidR="00B8319D" w:rsidRDefault="00B8319D" w:rsidP="006F6F5C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9E0DE2" wp14:editId="37877417">
                  <wp:extent cx="1840230" cy="1756410"/>
                  <wp:effectExtent l="0" t="0" r="7620" b="0"/>
                  <wp:docPr id="128436867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A5E37F8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5B95D366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the different activities on our website. </w:t>
            </w:r>
          </w:p>
          <w:p w14:paraId="1DDBD3A3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1552D70E" w14:textId="420F0BBF" w:rsidR="00B8319D" w:rsidRDefault="008A42C4" w:rsidP="006F6F5C">
            <w:pPr>
              <w:pStyle w:val="EasyRead16"/>
              <w:rPr>
                <w:sz w:val="28"/>
                <w:szCs w:val="28"/>
              </w:rPr>
            </w:pPr>
            <w:hyperlink r:id="rId20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2610E876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71B2CF6E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B8319D" w:rsidRPr="008E647D" w14:paraId="63FA6141" w14:textId="77777777" w:rsidTr="003A6A9B">
        <w:trPr>
          <w:cantSplit/>
          <w:trHeight w:val="3969"/>
        </w:trPr>
        <w:tc>
          <w:tcPr>
            <w:tcW w:w="3114" w:type="dxa"/>
          </w:tcPr>
          <w:p w14:paraId="0CAE03ED" w14:textId="77777777" w:rsidR="00B8319D" w:rsidRPr="008E647D" w:rsidRDefault="00B8319D" w:rsidP="006F6F5C">
            <w:pPr>
              <w:pStyle w:val="EasyRead16"/>
              <w:rPr>
                <w:sz w:val="28"/>
                <w:szCs w:val="28"/>
              </w:rPr>
            </w:pPr>
            <w:r w:rsidRPr="00F86611">
              <w:rPr>
                <w:noProof/>
                <w:sz w:val="28"/>
                <w:szCs w:val="28"/>
              </w:rPr>
              <w:drawing>
                <wp:inline distT="0" distB="0" distL="0" distR="0" wp14:anchorId="627D59CA" wp14:editId="7DEA8680">
                  <wp:extent cx="1840230" cy="1840230"/>
                  <wp:effectExtent l="0" t="0" r="0" b="7620"/>
                  <wp:docPr id="1469453800" name="Picture 1" descr="Man in a suit holding a clipboard with two red X marks and a red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53800" name="Picture 1" descr="Man in a suit holding a clipboard with two red X marks and a red marker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69BE492" w14:textId="77777777" w:rsidR="00614990" w:rsidRDefault="00614990" w:rsidP="006F6F5C">
            <w:pPr>
              <w:pStyle w:val="EasyRead16"/>
              <w:rPr>
                <w:sz w:val="28"/>
                <w:szCs w:val="28"/>
              </w:rPr>
            </w:pPr>
          </w:p>
          <w:p w14:paraId="7B684CDF" w14:textId="77777777" w:rsidR="00614990" w:rsidRDefault="00614990" w:rsidP="006F6F5C">
            <w:pPr>
              <w:pStyle w:val="EasyRead16"/>
              <w:rPr>
                <w:sz w:val="28"/>
                <w:szCs w:val="28"/>
              </w:rPr>
            </w:pPr>
          </w:p>
          <w:p w14:paraId="4C0481F5" w14:textId="259C61FF" w:rsidR="00B8319D" w:rsidRDefault="00614990" w:rsidP="006F6F5C">
            <w:pPr>
              <w:pStyle w:val="EasyRead16"/>
              <w:rPr>
                <w:sz w:val="28"/>
                <w:szCs w:val="28"/>
              </w:rPr>
            </w:pPr>
            <w:r w:rsidRPr="000C7413">
              <w:rPr>
                <w:sz w:val="28"/>
                <w:szCs w:val="28"/>
              </w:rPr>
              <w:t xml:space="preserve">It is called </w:t>
            </w:r>
            <w:r w:rsidRPr="000C7413">
              <w:rPr>
                <w:b/>
                <w:sz w:val="28"/>
                <w:szCs w:val="28"/>
              </w:rPr>
              <w:t>mutual obligation failure</w:t>
            </w:r>
            <w:r w:rsidRPr="53A30FD8">
              <w:rPr>
                <w:b/>
                <w:bCs/>
                <w:sz w:val="28"/>
                <w:szCs w:val="28"/>
              </w:rPr>
              <w:t xml:space="preserve"> </w:t>
            </w:r>
            <w:r w:rsidRPr="53A30FD8">
              <w:rPr>
                <w:sz w:val="28"/>
                <w:szCs w:val="28"/>
              </w:rPr>
              <w:t xml:space="preserve">if you do </w:t>
            </w:r>
            <w:r w:rsidRPr="000C7413">
              <w:rPr>
                <w:b/>
                <w:bCs/>
                <w:sz w:val="28"/>
                <w:szCs w:val="28"/>
              </w:rPr>
              <w:t>not</w:t>
            </w:r>
            <w:r w:rsidRPr="53A30FD8">
              <w:rPr>
                <w:sz w:val="28"/>
                <w:szCs w:val="28"/>
              </w:rPr>
              <w:t xml:space="preserve"> do them</w:t>
            </w:r>
          </w:p>
        </w:tc>
      </w:tr>
      <w:tr w:rsidR="00B8319D" w:rsidRPr="008E647D" w14:paraId="5BD67E4B" w14:textId="77777777" w:rsidTr="003A6A9B">
        <w:trPr>
          <w:cantSplit/>
          <w:trHeight w:val="3969"/>
        </w:trPr>
        <w:tc>
          <w:tcPr>
            <w:tcW w:w="3114" w:type="dxa"/>
          </w:tcPr>
          <w:p w14:paraId="1771DEDF" w14:textId="77777777" w:rsidR="00B8319D" w:rsidRPr="008E647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36E0D3" wp14:editId="395BD01A">
                  <wp:extent cx="1840230" cy="1873250"/>
                  <wp:effectExtent l="0" t="0" r="7620" b="0"/>
                  <wp:docPr id="1648916122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67FC5D7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6ED57EC0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do </w:t>
            </w:r>
            <w:r w:rsidRPr="002036DB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them we can </w:t>
            </w:r>
          </w:p>
          <w:p w14:paraId="0F6C8E0E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52925DC4" w14:textId="2C7667BE" w:rsidR="00B8319D" w:rsidRDefault="00B8319D" w:rsidP="00B8319D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Make changes </w:t>
            </w:r>
            <w:r w:rsidR="00042542">
              <w:rPr>
                <w:sz w:val="28"/>
                <w:szCs w:val="28"/>
              </w:rPr>
              <w:t>to</w:t>
            </w:r>
          </w:p>
          <w:p w14:paraId="54240843" w14:textId="77777777" w:rsidR="00B8319D" w:rsidRDefault="00B8319D" w:rsidP="00B8319D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</w:t>
            </w:r>
          </w:p>
          <w:p w14:paraId="055DC6F0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79A59B6F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Centrelink money.</w:t>
            </w:r>
          </w:p>
          <w:p w14:paraId="6148DEA5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</w:p>
          <w:p w14:paraId="43923A61" w14:textId="77777777" w:rsidR="00B8319D" w:rsidRDefault="00B8319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law says we </w:t>
            </w:r>
            <w:r w:rsidRPr="00C05FAC">
              <w:rPr>
                <w:b/>
                <w:bCs/>
                <w:sz w:val="28"/>
                <w:szCs w:val="28"/>
              </w:rPr>
              <w:t>can</w:t>
            </w:r>
            <w:r>
              <w:rPr>
                <w:sz w:val="28"/>
                <w:szCs w:val="28"/>
              </w:rPr>
              <w:t xml:space="preserve"> do this.</w:t>
            </w:r>
          </w:p>
        </w:tc>
      </w:tr>
    </w:tbl>
    <w:p w14:paraId="0275B218" w14:textId="722A616E" w:rsidR="0058149C" w:rsidRDefault="0058149C"/>
    <w:p w14:paraId="5EE8BABC" w14:textId="77777777" w:rsidR="0058149C" w:rsidRDefault="0058149C">
      <w:r>
        <w:br w:type="page"/>
      </w:r>
    </w:p>
    <w:p w14:paraId="7AE15BEE" w14:textId="600C2B78" w:rsidR="008515B4" w:rsidRPr="008E647D" w:rsidRDefault="00A26016" w:rsidP="00CB6EEC">
      <w:pPr>
        <w:pStyle w:val="Heading2"/>
        <w:spacing w:line="360" w:lineRule="auto"/>
        <w:rPr>
          <w:color w:val="005568"/>
          <w:sz w:val="48"/>
          <w:szCs w:val="48"/>
        </w:rPr>
      </w:pPr>
      <w:r>
        <w:rPr>
          <w:color w:val="005568"/>
          <w:sz w:val="48"/>
          <w:szCs w:val="48"/>
        </w:rPr>
        <w:t xml:space="preserve">Decisions </w:t>
      </w:r>
      <w:r w:rsidR="00E75E6A">
        <w:rPr>
          <w:color w:val="005568"/>
          <w:sz w:val="48"/>
          <w:szCs w:val="48"/>
        </w:rPr>
        <w:t>we have made</w:t>
      </w:r>
    </w:p>
    <w:p w14:paraId="39A64660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D41954" w:rsidRPr="008E647D" w14:paraId="1E8879DD" w14:textId="77777777" w:rsidTr="16D1AB0A">
        <w:trPr>
          <w:cantSplit/>
          <w:trHeight w:val="2835"/>
        </w:trPr>
        <w:tc>
          <w:tcPr>
            <w:tcW w:w="3114" w:type="dxa"/>
          </w:tcPr>
          <w:p w14:paraId="283B150E" w14:textId="77777777" w:rsidR="00D41954" w:rsidRPr="008E647D" w:rsidRDefault="00D41954" w:rsidP="006F6F5C">
            <w:pPr>
              <w:pStyle w:val="EasyRead16"/>
              <w:rPr>
                <w:sz w:val="28"/>
                <w:szCs w:val="28"/>
              </w:rPr>
            </w:pPr>
            <w:r w:rsidRPr="005C6E31">
              <w:rPr>
                <w:noProof/>
                <w:sz w:val="28"/>
                <w:szCs w:val="28"/>
              </w:rPr>
              <w:drawing>
                <wp:inline distT="0" distB="0" distL="0" distR="0" wp14:anchorId="572497A7" wp14:editId="31DAC3E6">
                  <wp:extent cx="1696093" cy="1733550"/>
                  <wp:effectExtent l="0" t="0" r="0" b="0"/>
                  <wp:docPr id="773000262" name="Picture 1" descr="a document with TCF and check boxes with a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00262" name="Picture 1" descr="a document with TCF and check boxes with a tick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803" cy="1734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DA38576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0543F5BC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  <w:r w:rsidRPr="00EF46B4">
              <w:rPr>
                <w:sz w:val="28"/>
                <w:szCs w:val="28"/>
              </w:rPr>
              <w:t xml:space="preserve">The </w:t>
            </w:r>
            <w:r w:rsidRPr="00682DB1">
              <w:rPr>
                <w:b/>
                <w:bCs/>
                <w:sz w:val="28"/>
                <w:szCs w:val="28"/>
              </w:rPr>
              <w:t>Targeted Compliance Framework</w:t>
            </w:r>
            <w:r w:rsidRPr="00EF46B4">
              <w:rPr>
                <w:sz w:val="28"/>
                <w:szCs w:val="28"/>
              </w:rPr>
              <w:t xml:space="preserve"> is the rules we have</w:t>
            </w:r>
            <w:r>
              <w:rPr>
                <w:sz w:val="28"/>
                <w:szCs w:val="28"/>
              </w:rPr>
              <w:t xml:space="preserve"> for people who do </w:t>
            </w:r>
            <w:r w:rsidRPr="00993C4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their activities without a </w:t>
            </w:r>
            <w:r w:rsidRPr="00FB5650">
              <w:rPr>
                <w:b/>
                <w:bCs/>
                <w:sz w:val="28"/>
                <w:szCs w:val="28"/>
              </w:rPr>
              <w:t>good reason</w:t>
            </w:r>
            <w:r>
              <w:rPr>
                <w:sz w:val="28"/>
                <w:szCs w:val="28"/>
              </w:rPr>
              <w:t>.</w:t>
            </w:r>
          </w:p>
          <w:p w14:paraId="1B36D623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21C1AFF8" w14:textId="77777777" w:rsidR="00D41954" w:rsidRPr="008E647D" w:rsidRDefault="00D41954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FB5650">
              <w:rPr>
                <w:b/>
                <w:bCs/>
                <w:sz w:val="28"/>
                <w:szCs w:val="28"/>
              </w:rPr>
              <w:t>TCF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7E62D0" w:rsidRPr="008E647D" w14:paraId="6E4F6A2F" w14:textId="77777777" w:rsidTr="16D1AB0A">
        <w:trPr>
          <w:cantSplit/>
          <w:trHeight w:val="2835"/>
        </w:trPr>
        <w:tc>
          <w:tcPr>
            <w:tcW w:w="3114" w:type="dxa"/>
          </w:tcPr>
          <w:p w14:paraId="3E74D3ED" w14:textId="0C333255" w:rsidR="007E62D0" w:rsidRPr="005C6E31" w:rsidRDefault="00646ECB" w:rsidP="006F6F5C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1E8C92" wp14:editId="66037E86">
                  <wp:extent cx="1840230" cy="1756410"/>
                  <wp:effectExtent l="0" t="0" r="7620" b="0"/>
                  <wp:docPr id="270943067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2F3028B" w14:textId="3D005F5F" w:rsidR="007E62D0" w:rsidRDefault="007E62D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some of the </w:t>
            </w:r>
            <w:r w:rsidR="0074152F">
              <w:rPr>
                <w:sz w:val="28"/>
                <w:szCs w:val="28"/>
              </w:rPr>
              <w:t xml:space="preserve">good </w:t>
            </w:r>
            <w:r>
              <w:rPr>
                <w:sz w:val="28"/>
                <w:szCs w:val="28"/>
              </w:rPr>
              <w:t>reason</w:t>
            </w:r>
            <w:r w:rsidR="0074152F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for </w:t>
            </w:r>
            <w:r w:rsidRPr="0074152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your activities on our website.</w:t>
            </w:r>
          </w:p>
          <w:p w14:paraId="5FB540FF" w14:textId="77777777" w:rsidR="007E62D0" w:rsidRDefault="007E62D0" w:rsidP="006F6F5C">
            <w:pPr>
              <w:pStyle w:val="EasyRead16"/>
              <w:rPr>
                <w:sz w:val="28"/>
                <w:szCs w:val="28"/>
              </w:rPr>
            </w:pPr>
          </w:p>
          <w:p w14:paraId="3FABED48" w14:textId="77777777" w:rsidR="003A6A9B" w:rsidRDefault="003A6A9B" w:rsidP="003A6A9B">
            <w:pPr>
              <w:pStyle w:val="EasyRead16"/>
              <w:rPr>
                <w:sz w:val="28"/>
                <w:szCs w:val="28"/>
              </w:rPr>
            </w:pPr>
            <w:hyperlink r:id="rId24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490DCDCD" w14:textId="77777777" w:rsidR="007E62D0" w:rsidRDefault="007E62D0" w:rsidP="006F6F5C">
            <w:pPr>
              <w:pStyle w:val="EasyRead16"/>
              <w:rPr>
                <w:sz w:val="28"/>
                <w:szCs w:val="28"/>
              </w:rPr>
            </w:pPr>
          </w:p>
          <w:p w14:paraId="319CFAD4" w14:textId="77777777" w:rsidR="007E62D0" w:rsidRDefault="007E62D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91744F" w:rsidRPr="008E647D" w14:paraId="11344129" w14:textId="77777777" w:rsidTr="16D1AB0A">
        <w:trPr>
          <w:cantSplit/>
          <w:trHeight w:val="2835"/>
        </w:trPr>
        <w:tc>
          <w:tcPr>
            <w:tcW w:w="3114" w:type="dxa"/>
          </w:tcPr>
          <w:p w14:paraId="1E9A7371" w14:textId="77777777" w:rsidR="0091744F" w:rsidRPr="008E647D" w:rsidRDefault="0091744F" w:rsidP="006F6F5C">
            <w:pPr>
              <w:pStyle w:val="EasyRead16"/>
              <w:rPr>
                <w:sz w:val="28"/>
                <w:szCs w:val="28"/>
              </w:rPr>
            </w:pPr>
            <w:r w:rsidRPr="001C14E5">
              <w:rPr>
                <w:noProof/>
                <w:sz w:val="28"/>
                <w:szCs w:val="28"/>
              </w:rPr>
              <w:drawing>
                <wp:inline distT="0" distB="0" distL="0" distR="0" wp14:anchorId="1CB48688" wp14:editId="5499D191">
                  <wp:extent cx="1840230" cy="1710690"/>
                  <wp:effectExtent l="0" t="0" r="7620" b="3810"/>
                  <wp:docPr id="1034797195" name="Picture 1" descr="Person in blue shirt looking at a laptop screen displaying the word 'Jobs'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365765" name="Picture 1" descr="Person in blue shirt looking at a laptop screen displaying the word 'Jobs' 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64B88A0" w14:textId="77777777" w:rsidR="0091744F" w:rsidRDefault="0091744F" w:rsidP="006F6F5C">
            <w:pPr>
              <w:pStyle w:val="EasyRead16"/>
              <w:rPr>
                <w:sz w:val="28"/>
                <w:szCs w:val="28"/>
              </w:rPr>
            </w:pPr>
          </w:p>
          <w:p w14:paraId="3AC51C0C" w14:textId="77777777" w:rsidR="0091744F" w:rsidRDefault="0091744F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people do </w:t>
            </w:r>
            <w:r w:rsidRPr="000A6C2F">
              <w:rPr>
                <w:b/>
                <w:sz w:val="28"/>
                <w:szCs w:val="28"/>
              </w:rPr>
              <w:t xml:space="preserve">not </w:t>
            </w:r>
            <w:r w:rsidRPr="000A6C2F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o their activities they can have their Centrelink money</w:t>
            </w:r>
          </w:p>
          <w:p w14:paraId="36D1BB7F" w14:textId="77777777" w:rsidR="0091744F" w:rsidRDefault="0091744F" w:rsidP="006F6F5C">
            <w:pPr>
              <w:pStyle w:val="EasyRead16"/>
              <w:rPr>
                <w:sz w:val="28"/>
                <w:szCs w:val="28"/>
              </w:rPr>
            </w:pPr>
          </w:p>
          <w:p w14:paraId="2712C763" w14:textId="77777777" w:rsidR="0091744F" w:rsidRDefault="0091744F" w:rsidP="0091744F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1677E90C" w14:textId="77777777" w:rsidR="0091744F" w:rsidRPr="008E647D" w:rsidRDefault="0091744F" w:rsidP="0091744F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Changed.</w:t>
            </w:r>
          </w:p>
        </w:tc>
      </w:tr>
      <w:tr w:rsidR="004E3DAE" w:rsidRPr="008E647D" w14:paraId="0CFCE8DC" w14:textId="77777777" w:rsidTr="16D1AB0A">
        <w:trPr>
          <w:cantSplit/>
          <w:trHeight w:val="2835"/>
        </w:trPr>
        <w:tc>
          <w:tcPr>
            <w:tcW w:w="3114" w:type="dxa"/>
          </w:tcPr>
          <w:p w14:paraId="25664F87" w14:textId="77777777" w:rsidR="004E3DAE" w:rsidRPr="008E647D" w:rsidRDefault="004E3DAE" w:rsidP="006F6F5C">
            <w:pPr>
              <w:pStyle w:val="EasyRead16"/>
              <w:rPr>
                <w:sz w:val="28"/>
                <w:szCs w:val="28"/>
              </w:rPr>
            </w:pPr>
            <w:r w:rsidRPr="00FC678E">
              <w:rPr>
                <w:noProof/>
                <w:sz w:val="28"/>
                <w:szCs w:val="28"/>
              </w:rPr>
              <w:drawing>
                <wp:inline distT="0" distB="0" distL="0" distR="0" wp14:anchorId="59AB89FE" wp14:editId="24D9C598">
                  <wp:extent cx="1743075" cy="1743075"/>
                  <wp:effectExtent l="0" t="0" r="9525" b="0"/>
                  <wp:docPr id="255801231" name="Picture 1" descr="Two women conversing, one taking notes, with 'Assessment' text on a purple banner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01231" name="Picture 1" descr="Two women conversing, one taking notes, with 'Assessment' text on a purple banner below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105AEA1" w14:textId="77777777" w:rsidR="004E3DAE" w:rsidRDefault="004E3DAE" w:rsidP="006F6F5C">
            <w:pPr>
              <w:pStyle w:val="EasyRead16"/>
              <w:rPr>
                <w:sz w:val="28"/>
                <w:szCs w:val="28"/>
              </w:rPr>
            </w:pPr>
          </w:p>
          <w:p w14:paraId="3209465B" w14:textId="77777777" w:rsidR="004E3DAE" w:rsidRDefault="004E3DAE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people do an </w:t>
            </w:r>
            <w:r w:rsidRPr="00C1607E">
              <w:rPr>
                <w:b/>
                <w:bCs/>
                <w:sz w:val="28"/>
                <w:szCs w:val="28"/>
              </w:rPr>
              <w:t>assessment</w:t>
            </w:r>
            <w:r>
              <w:rPr>
                <w:sz w:val="28"/>
                <w:szCs w:val="28"/>
              </w:rPr>
              <w:t xml:space="preserve"> to see if people are </w:t>
            </w:r>
            <w:r w:rsidRPr="00F0021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their activities.</w:t>
            </w:r>
          </w:p>
          <w:p w14:paraId="28DCF22B" w14:textId="77777777" w:rsidR="004E3DAE" w:rsidRDefault="004E3DAE" w:rsidP="006F6F5C">
            <w:pPr>
              <w:pStyle w:val="EasyRead16"/>
              <w:rPr>
                <w:sz w:val="28"/>
                <w:szCs w:val="28"/>
              </w:rPr>
            </w:pPr>
          </w:p>
          <w:p w14:paraId="3F431EAF" w14:textId="77777777" w:rsidR="004E3DAE" w:rsidRPr="008E647D" w:rsidRDefault="004E3DAE" w:rsidP="006F6F5C">
            <w:pPr>
              <w:pStyle w:val="EasyRead16"/>
              <w:rPr>
                <w:sz w:val="28"/>
                <w:szCs w:val="28"/>
              </w:rPr>
            </w:pPr>
            <w:r w:rsidRPr="00536E7D">
              <w:rPr>
                <w:b/>
                <w:bCs/>
                <w:sz w:val="28"/>
                <w:szCs w:val="28"/>
              </w:rPr>
              <w:t>Assessments</w:t>
            </w:r>
            <w:r w:rsidRPr="001B4ECA">
              <w:rPr>
                <w:sz w:val="28"/>
                <w:szCs w:val="28"/>
              </w:rPr>
              <w:t xml:space="preserve"> help us work out </w:t>
            </w:r>
            <w:r>
              <w:rPr>
                <w:sz w:val="28"/>
                <w:szCs w:val="28"/>
              </w:rPr>
              <w:t>if you are following the rules</w:t>
            </w:r>
            <w:r w:rsidRPr="001B4ECA">
              <w:rPr>
                <w:sz w:val="28"/>
                <w:szCs w:val="28"/>
              </w:rPr>
              <w:t>.</w:t>
            </w:r>
          </w:p>
        </w:tc>
      </w:tr>
      <w:tr w:rsidR="004E3DAE" w:rsidRPr="008E647D" w14:paraId="465B6134" w14:textId="77777777" w:rsidTr="16D1AB0A">
        <w:trPr>
          <w:cantSplit/>
          <w:trHeight w:val="2835"/>
        </w:trPr>
        <w:tc>
          <w:tcPr>
            <w:tcW w:w="3114" w:type="dxa"/>
          </w:tcPr>
          <w:p w14:paraId="5D7DE5C2" w14:textId="77777777" w:rsidR="004E3DAE" w:rsidRPr="008E647D" w:rsidRDefault="004E3DAE" w:rsidP="006F6F5C">
            <w:pPr>
              <w:pStyle w:val="EasyRead16"/>
              <w:rPr>
                <w:sz w:val="28"/>
                <w:szCs w:val="28"/>
              </w:rPr>
            </w:pPr>
            <w:r w:rsidRPr="00391464">
              <w:rPr>
                <w:noProof/>
                <w:sz w:val="28"/>
                <w:szCs w:val="28"/>
              </w:rPr>
              <w:drawing>
                <wp:inline distT="0" distB="0" distL="0" distR="0" wp14:anchorId="517E1669" wp14:editId="6D2E8AD7">
                  <wp:extent cx="1840230" cy="1840230"/>
                  <wp:effectExtent l="0" t="0" r="7620" b="0"/>
                  <wp:docPr id="1117871439" name="Picture 1" descr="An open book with an assessment checklist and a person in a suit taking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871439" name="Picture 1" descr="An open book with an assessment checklist and a person in a suit taking notes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1E43944" w14:textId="77777777" w:rsidR="004E3DAE" w:rsidRPr="008E647D" w:rsidRDefault="004E3DAE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assessment will be done by</w:t>
            </w:r>
          </w:p>
          <w:p w14:paraId="6B75ADDB" w14:textId="77777777" w:rsidR="004E3DAE" w:rsidRDefault="004E3DAE" w:rsidP="006F6F5C">
            <w:pPr>
              <w:pStyle w:val="EasyRead16"/>
              <w:rPr>
                <w:sz w:val="28"/>
                <w:szCs w:val="28"/>
              </w:rPr>
            </w:pPr>
          </w:p>
          <w:p w14:paraId="1C9BA7B1" w14:textId="77777777" w:rsidR="004E3DAE" w:rsidRDefault="004E3DAE" w:rsidP="004E3DAE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Your </w:t>
            </w:r>
            <w:r w:rsidRPr="7A703255">
              <w:rPr>
                <w:sz w:val="28"/>
                <w:szCs w:val="28"/>
              </w:rPr>
              <w:t xml:space="preserve">employment </w:t>
            </w:r>
            <w:r>
              <w:rPr>
                <w:sz w:val="28"/>
                <w:szCs w:val="28"/>
              </w:rPr>
              <w:t>provider</w:t>
            </w:r>
          </w:p>
          <w:p w14:paraId="1A7CF1F7" w14:textId="77777777" w:rsidR="004E3DAE" w:rsidRPr="008E647D" w:rsidRDefault="004E3DAE" w:rsidP="004E3DAE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Services Australia.</w:t>
            </w:r>
          </w:p>
        </w:tc>
      </w:tr>
      <w:tr w:rsidR="00D41954" w:rsidRPr="008E647D" w14:paraId="77D009DB" w14:textId="77777777" w:rsidTr="16D1AB0A">
        <w:trPr>
          <w:cantSplit/>
          <w:trHeight w:val="2835"/>
        </w:trPr>
        <w:tc>
          <w:tcPr>
            <w:tcW w:w="3114" w:type="dxa"/>
          </w:tcPr>
          <w:p w14:paraId="74B7D2AC" w14:textId="77777777" w:rsidR="00D41954" w:rsidRPr="008E647D" w:rsidRDefault="00D41954" w:rsidP="006F6F5C">
            <w:pPr>
              <w:pStyle w:val="EasyRead16"/>
              <w:rPr>
                <w:sz w:val="28"/>
                <w:szCs w:val="28"/>
              </w:rPr>
            </w:pPr>
            <w:r w:rsidRPr="001C14E5">
              <w:rPr>
                <w:noProof/>
                <w:sz w:val="28"/>
                <w:szCs w:val="28"/>
              </w:rPr>
              <w:drawing>
                <wp:inline distT="0" distB="0" distL="0" distR="0" wp14:anchorId="309A2D6A" wp14:editId="25CD13B3">
                  <wp:extent cx="1840230" cy="1710690"/>
                  <wp:effectExtent l="0" t="0" r="7620" b="3810"/>
                  <wp:docPr id="2111365765" name="Picture 1" descr="Person in blue shirt looking at a laptop screen displaying the word 'Jobs'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365765" name="Picture 1" descr="Person in blue shirt looking at a laptop screen displaying the word 'Jobs' 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B1A03F3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401657AC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Most of the time if people do </w:t>
            </w:r>
            <w:r w:rsidRPr="000A6C2F">
              <w:rPr>
                <w:b/>
                <w:sz w:val="28"/>
                <w:szCs w:val="28"/>
              </w:rPr>
              <w:t xml:space="preserve">not </w:t>
            </w:r>
            <w:r w:rsidRPr="000A6C2F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o their activities </w:t>
            </w:r>
            <w:r w:rsidRPr="00AA5C44">
              <w:rPr>
                <w:b/>
                <w:bCs/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times they can have their Centrelink money </w:t>
            </w:r>
            <w:r w:rsidRPr="00AA5C44">
              <w:rPr>
                <w:b/>
                <w:bCs/>
                <w:sz w:val="28"/>
                <w:szCs w:val="28"/>
              </w:rPr>
              <w:t>stopped</w:t>
            </w:r>
            <w:r>
              <w:rPr>
                <w:sz w:val="28"/>
                <w:szCs w:val="28"/>
              </w:rPr>
              <w:t>.</w:t>
            </w:r>
          </w:p>
          <w:p w14:paraId="342E2585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69623675" w14:textId="10AB8585" w:rsidR="00D41954" w:rsidRPr="008E647D" w:rsidRDefault="00D41954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law says we can </w:t>
            </w:r>
            <w:r w:rsidRPr="0074152F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your Centrelink money </w:t>
            </w:r>
            <w:r w:rsidR="0074152F">
              <w:rPr>
                <w:sz w:val="28"/>
                <w:szCs w:val="28"/>
              </w:rPr>
              <w:t xml:space="preserve">after </w:t>
            </w:r>
            <w:r>
              <w:rPr>
                <w:sz w:val="28"/>
                <w:szCs w:val="28"/>
              </w:rPr>
              <w:t>this time.</w:t>
            </w:r>
          </w:p>
        </w:tc>
      </w:tr>
      <w:tr w:rsidR="00D41954" w:rsidRPr="008E647D" w14:paraId="5059574C" w14:textId="77777777" w:rsidTr="16D1AB0A">
        <w:trPr>
          <w:cantSplit/>
          <w:trHeight w:val="2835"/>
        </w:trPr>
        <w:tc>
          <w:tcPr>
            <w:tcW w:w="3114" w:type="dxa"/>
          </w:tcPr>
          <w:p w14:paraId="03171138" w14:textId="7D0E783B" w:rsidR="00D41954" w:rsidRPr="001C14E5" w:rsidRDefault="001C4B1C" w:rsidP="006F6F5C">
            <w:pPr>
              <w:pStyle w:val="EasyRead16"/>
              <w:rPr>
                <w:noProof/>
                <w:sz w:val="28"/>
                <w:szCs w:val="28"/>
              </w:rPr>
            </w:pPr>
            <w:r w:rsidRPr="001C4B1C">
              <w:rPr>
                <w:noProof/>
                <w:sz w:val="28"/>
                <w:szCs w:val="28"/>
              </w:rPr>
              <w:drawing>
                <wp:inline distT="0" distB="0" distL="0" distR="0" wp14:anchorId="2F277389" wp14:editId="67491729">
                  <wp:extent cx="1840230" cy="1840230"/>
                  <wp:effectExtent l="0" t="0" r="0" b="7620"/>
                  <wp:docPr id="1388471598" name="Picture 1" descr="Image of a checklist with one item checked of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471598" name="Picture 1" descr="Image of a checklist with one item checked off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6FC5229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38E8A6F2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only time you will </w:t>
            </w:r>
            <w:r w:rsidRPr="00AA5C44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your Centrelink money stopped for </w:t>
            </w:r>
            <w:r w:rsidRPr="00C84DC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activities is if you have a </w:t>
            </w:r>
            <w:r w:rsidRPr="00C84DC7">
              <w:rPr>
                <w:b/>
                <w:bCs/>
                <w:sz w:val="28"/>
                <w:szCs w:val="28"/>
              </w:rPr>
              <w:t>good reason</w:t>
            </w:r>
            <w:r>
              <w:rPr>
                <w:sz w:val="28"/>
                <w:szCs w:val="28"/>
              </w:rPr>
              <w:t>.</w:t>
            </w:r>
          </w:p>
        </w:tc>
      </w:tr>
      <w:tr w:rsidR="00D41954" w:rsidRPr="008E647D" w14:paraId="5FFCD436" w14:textId="77777777" w:rsidTr="16D1AB0A">
        <w:trPr>
          <w:cantSplit/>
          <w:trHeight w:val="2835"/>
        </w:trPr>
        <w:tc>
          <w:tcPr>
            <w:tcW w:w="3114" w:type="dxa"/>
          </w:tcPr>
          <w:p w14:paraId="0E76E018" w14:textId="77777777" w:rsidR="00D41954" w:rsidRPr="00567D25" w:rsidRDefault="00D41954" w:rsidP="006F6F5C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 w:rsidRPr="00822640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7798BD9" wp14:editId="1CF6EB29">
                  <wp:extent cx="1628775" cy="1628775"/>
                  <wp:effectExtent l="0" t="0" r="9525" b="0"/>
                  <wp:docPr id="772080335" name="Picture 1" descr="Hand holding a pen filling out an application form with sections for name, address, education, and wo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080335" name="Picture 1" descr="Hand holding a pen filling out an application form with sections for name, address, education, and work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17FB843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1BCC9704" w14:textId="22934ECC" w:rsidR="00D41954" w:rsidRDefault="46353FA7" w:rsidP="006F6F5C">
            <w:pPr>
              <w:pStyle w:val="EasyRead16"/>
              <w:rPr>
                <w:sz w:val="28"/>
                <w:szCs w:val="28"/>
              </w:rPr>
            </w:pPr>
            <w:r w:rsidRPr="16D1AB0A">
              <w:rPr>
                <w:sz w:val="28"/>
                <w:szCs w:val="28"/>
              </w:rPr>
              <w:t xml:space="preserve">You need to </w:t>
            </w:r>
            <w:r w:rsidRPr="16D1AB0A">
              <w:rPr>
                <w:b/>
                <w:bCs/>
                <w:sz w:val="28"/>
                <w:szCs w:val="28"/>
              </w:rPr>
              <w:t>apply</w:t>
            </w:r>
            <w:r w:rsidRPr="16D1AB0A">
              <w:rPr>
                <w:sz w:val="28"/>
                <w:szCs w:val="28"/>
              </w:rPr>
              <w:t xml:space="preserve"> for your</w:t>
            </w:r>
            <w:r w:rsidR="00D41954" w:rsidRPr="16D1AB0A">
              <w:rPr>
                <w:sz w:val="28"/>
                <w:szCs w:val="28"/>
              </w:rPr>
              <w:t xml:space="preserve"> Centrelink payments </w:t>
            </w:r>
            <w:r w:rsidR="330AFFD5" w:rsidRPr="16D1AB0A">
              <w:rPr>
                <w:sz w:val="28"/>
                <w:szCs w:val="28"/>
              </w:rPr>
              <w:t xml:space="preserve">again if they </w:t>
            </w:r>
            <w:r w:rsidR="00D41954" w:rsidRPr="16D1AB0A">
              <w:rPr>
                <w:sz w:val="28"/>
                <w:szCs w:val="28"/>
              </w:rPr>
              <w:t>are stopped</w:t>
            </w:r>
            <w:r w:rsidR="17A6A5E1" w:rsidRPr="16D1AB0A">
              <w:rPr>
                <w:sz w:val="28"/>
                <w:szCs w:val="28"/>
              </w:rPr>
              <w:t>.</w:t>
            </w:r>
          </w:p>
          <w:p w14:paraId="12CA4288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746724B9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  <w:r w:rsidRPr="00567D25">
              <w:rPr>
                <w:b/>
                <w:bCs/>
                <w:sz w:val="28"/>
                <w:szCs w:val="28"/>
              </w:rPr>
              <w:t>Apply</w:t>
            </w:r>
            <w:r>
              <w:rPr>
                <w:sz w:val="28"/>
                <w:szCs w:val="28"/>
              </w:rPr>
              <w:t xml:space="preserve"> means you send in information to Services Australia about</w:t>
            </w:r>
          </w:p>
          <w:p w14:paraId="33F8B013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6687A97C" w14:textId="77777777" w:rsidR="00D41954" w:rsidRDefault="00D41954" w:rsidP="006F6F5C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you are</w:t>
            </w:r>
          </w:p>
          <w:p w14:paraId="7D7DD90D" w14:textId="217513B8" w:rsidR="00D41954" w:rsidRDefault="37D12553" w:rsidP="006F6F5C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 xml:space="preserve">What payments you </w:t>
            </w:r>
            <w:r w:rsidR="18B338B4" w:rsidRPr="72C4CB5D">
              <w:rPr>
                <w:sz w:val="28"/>
                <w:szCs w:val="28"/>
              </w:rPr>
              <w:t>need.</w:t>
            </w:r>
          </w:p>
        </w:tc>
      </w:tr>
      <w:tr w:rsidR="00D41954" w:rsidRPr="008E647D" w14:paraId="209A365F" w14:textId="77777777" w:rsidTr="16D1AB0A">
        <w:trPr>
          <w:cantSplit/>
          <w:trHeight w:val="3969"/>
        </w:trPr>
        <w:tc>
          <w:tcPr>
            <w:tcW w:w="3114" w:type="dxa"/>
          </w:tcPr>
          <w:p w14:paraId="01660BA4" w14:textId="547AA86F" w:rsidR="00D41954" w:rsidRPr="008E647D" w:rsidRDefault="00A05683" w:rsidP="006F6F5C">
            <w:pPr>
              <w:pStyle w:val="EasyRead16"/>
              <w:rPr>
                <w:sz w:val="28"/>
                <w:szCs w:val="28"/>
              </w:rPr>
            </w:pPr>
            <w:r w:rsidRPr="00A05683">
              <w:rPr>
                <w:noProof/>
                <w:sz w:val="28"/>
                <w:szCs w:val="28"/>
              </w:rPr>
              <w:drawing>
                <wp:inline distT="0" distB="0" distL="0" distR="0" wp14:anchorId="0B19C120" wp14:editId="585603A5">
                  <wp:extent cx="1840230" cy="1840230"/>
                  <wp:effectExtent l="0" t="0" r="7620" b="7620"/>
                  <wp:docPr id="1188591473" name="Picture 1" descr="Three people seated in a row with calendar pages for May, August, and December behi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591473" name="Picture 1" descr="Three people seated in a row with calendar pages for May, August, and December behind them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2D934E5" w14:textId="77777777" w:rsidR="00D41954" w:rsidRDefault="00D41954" w:rsidP="006F6F5C">
            <w:pPr>
              <w:pStyle w:val="EasyRead16"/>
              <w:rPr>
                <w:sz w:val="28"/>
                <w:szCs w:val="28"/>
              </w:rPr>
            </w:pPr>
          </w:p>
          <w:p w14:paraId="21CF1660" w14:textId="77777777" w:rsidR="00D41954" w:rsidRPr="008E647D" w:rsidRDefault="00D41954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have to wait for </w:t>
            </w:r>
            <w:r w:rsidRPr="00805D01">
              <w:rPr>
                <w:b/>
                <w:bCs/>
                <w:sz w:val="28"/>
                <w:szCs w:val="28"/>
              </w:rPr>
              <w:t>4 weeks</w:t>
            </w:r>
            <w:r>
              <w:rPr>
                <w:sz w:val="28"/>
                <w:szCs w:val="28"/>
              </w:rPr>
              <w:t xml:space="preserve"> before you get money from Centrelink.</w:t>
            </w:r>
          </w:p>
        </w:tc>
      </w:tr>
      <w:tr w:rsidR="00B1449E" w:rsidRPr="008E647D" w14:paraId="3BE80BF2" w14:textId="77777777" w:rsidTr="16D1AB0A">
        <w:trPr>
          <w:cantSplit/>
          <w:trHeight w:val="3969"/>
        </w:trPr>
        <w:tc>
          <w:tcPr>
            <w:tcW w:w="3114" w:type="dxa"/>
          </w:tcPr>
          <w:p w14:paraId="7BD8B0D5" w14:textId="77777777" w:rsidR="00B1449E" w:rsidRPr="008E647D" w:rsidRDefault="00B1449E" w:rsidP="006F6F5C">
            <w:pPr>
              <w:pStyle w:val="EasyRead16"/>
              <w:rPr>
                <w:sz w:val="28"/>
                <w:szCs w:val="28"/>
              </w:rPr>
            </w:pPr>
            <w:r w:rsidRPr="00240315">
              <w:rPr>
                <w:noProof/>
                <w:sz w:val="28"/>
                <w:szCs w:val="28"/>
              </w:rPr>
              <w:drawing>
                <wp:inline distT="0" distB="0" distL="0" distR="0" wp14:anchorId="501F139C" wp14:editId="53403990">
                  <wp:extent cx="1840230" cy="1863090"/>
                  <wp:effectExtent l="0" t="0" r="7620" b="3810"/>
                  <wp:docPr id="2040380234" name="Picture 1" descr="Woman in orange cardigan with a name badge, thinking with a thought bubble above her head with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80234" name="Picture 1" descr="Woman in orange cardigan with a name badge, thinking with a thought bubble above her head with red cross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304E3C0" w14:textId="77777777" w:rsidR="00B1449E" w:rsidRDefault="00B1449E" w:rsidP="006F6F5C">
            <w:pPr>
              <w:pStyle w:val="EasyRead16"/>
              <w:rPr>
                <w:sz w:val="28"/>
                <w:szCs w:val="28"/>
              </w:rPr>
            </w:pPr>
          </w:p>
          <w:p w14:paraId="2DA206B5" w14:textId="77777777" w:rsidR="00B1449E" w:rsidRDefault="00B1449E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July 2024 we </w:t>
            </w:r>
            <w:r w:rsidRPr="00750BF9">
              <w:rPr>
                <w:b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 xml:space="preserve"> cancelling Centrelink money for people who do </w:t>
            </w:r>
            <w:r w:rsidRPr="00E7665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 activities.</w:t>
            </w:r>
          </w:p>
        </w:tc>
      </w:tr>
    </w:tbl>
    <w:p w14:paraId="4E636144" w14:textId="77777777" w:rsidR="008515B4" w:rsidRDefault="008515B4"/>
    <w:p w14:paraId="33A1A152" w14:textId="77777777" w:rsidR="008515B4" w:rsidRDefault="008515B4">
      <w:pPr>
        <w:rPr>
          <w:b/>
          <w:bCs/>
        </w:rPr>
      </w:pPr>
      <w:r>
        <w:rPr>
          <w:b/>
          <w:bCs/>
        </w:rPr>
        <w:br w:type="page"/>
      </w:r>
    </w:p>
    <w:p w14:paraId="2FFC7529" w14:textId="4913A1E8" w:rsidR="00A26016" w:rsidRPr="008E647D" w:rsidRDefault="00E75E6A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Why we made this decision</w:t>
      </w:r>
    </w:p>
    <w:p w14:paraId="03277ACB" w14:textId="77777777" w:rsidR="00A26016" w:rsidRDefault="00A26016" w:rsidP="00A260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A26016" w:rsidRPr="008E647D" w14:paraId="000503E6" w14:textId="77777777" w:rsidTr="00112BFC">
        <w:trPr>
          <w:cantSplit/>
          <w:trHeight w:val="3969"/>
        </w:trPr>
        <w:tc>
          <w:tcPr>
            <w:tcW w:w="3114" w:type="dxa"/>
          </w:tcPr>
          <w:p w14:paraId="1C9E6982" w14:textId="6D9B9135" w:rsidR="00E925B2" w:rsidRPr="00E925B2" w:rsidRDefault="00E925B2" w:rsidP="00E925B2">
            <w:pPr>
              <w:pStyle w:val="EasyRead16"/>
              <w:rPr>
                <w:sz w:val="28"/>
                <w:szCs w:val="28"/>
              </w:rPr>
            </w:pPr>
            <w:r w:rsidRPr="000142BF">
              <w:rPr>
                <w:noProof/>
                <w:sz w:val="28"/>
                <w:szCs w:val="28"/>
              </w:rPr>
              <w:drawing>
                <wp:inline distT="0" distB="0" distL="0" distR="0" wp14:anchorId="522AA679" wp14:editId="4941521D">
                  <wp:extent cx="1840230" cy="1840230"/>
                  <wp:effectExtent l="0" t="0" r="0" b="7620"/>
                  <wp:docPr id="139732839" name="Picture 1" descr="Person with red hair wearing a patterned shirt and headband, resting chin on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32839" name="Picture 1" descr="Person with red hair wearing a patterned shirt and headband, resting chin on hand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63BBA0C" w14:textId="77777777" w:rsidR="00E925B2" w:rsidRDefault="00E925B2" w:rsidP="006F6F5C">
            <w:pPr>
              <w:pStyle w:val="EasyRead16"/>
              <w:rPr>
                <w:sz w:val="28"/>
                <w:szCs w:val="28"/>
              </w:rPr>
            </w:pPr>
          </w:p>
          <w:p w14:paraId="79962F81" w14:textId="77777777" w:rsidR="00E925B2" w:rsidRDefault="00E925B2" w:rsidP="006F6F5C">
            <w:pPr>
              <w:pStyle w:val="EasyRead16"/>
              <w:rPr>
                <w:sz w:val="28"/>
                <w:szCs w:val="28"/>
              </w:rPr>
            </w:pPr>
          </w:p>
          <w:p w14:paraId="044256B5" w14:textId="27EB1F7C" w:rsidR="00A26016" w:rsidRPr="008E647D" w:rsidRDefault="001F2A91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July 2024 </w:t>
            </w:r>
            <w:r w:rsidR="006B4EE8">
              <w:rPr>
                <w:sz w:val="28"/>
                <w:szCs w:val="28"/>
              </w:rPr>
              <w:t xml:space="preserve">we think some of the decisions to </w:t>
            </w:r>
            <w:r w:rsidR="006B4EE8" w:rsidRPr="006B4EE8">
              <w:rPr>
                <w:b/>
                <w:bCs/>
                <w:sz w:val="28"/>
                <w:szCs w:val="28"/>
              </w:rPr>
              <w:t>stop</w:t>
            </w:r>
            <w:r w:rsidR="006B4EE8">
              <w:rPr>
                <w:sz w:val="28"/>
                <w:szCs w:val="28"/>
              </w:rPr>
              <w:t xml:space="preserve"> Centrelink money </w:t>
            </w:r>
            <w:r w:rsidR="000F6320">
              <w:rPr>
                <w:sz w:val="28"/>
                <w:szCs w:val="28"/>
              </w:rPr>
              <w:t>might</w:t>
            </w:r>
            <w:r w:rsidR="006B4EE8">
              <w:rPr>
                <w:sz w:val="28"/>
                <w:szCs w:val="28"/>
              </w:rPr>
              <w:t xml:space="preserve"> </w:t>
            </w:r>
            <w:r w:rsidR="006B4EE8" w:rsidRPr="006B4EE8">
              <w:rPr>
                <w:b/>
                <w:bCs/>
                <w:sz w:val="28"/>
                <w:szCs w:val="28"/>
              </w:rPr>
              <w:t>not</w:t>
            </w:r>
            <w:r w:rsidR="006B4EE8">
              <w:rPr>
                <w:sz w:val="28"/>
                <w:szCs w:val="28"/>
              </w:rPr>
              <w:t xml:space="preserve"> </w:t>
            </w:r>
            <w:r w:rsidR="00831287">
              <w:rPr>
                <w:sz w:val="28"/>
                <w:szCs w:val="28"/>
              </w:rPr>
              <w:t xml:space="preserve">have been </w:t>
            </w:r>
            <w:r w:rsidR="006B4EE8">
              <w:rPr>
                <w:sz w:val="28"/>
                <w:szCs w:val="28"/>
              </w:rPr>
              <w:t>right.</w:t>
            </w:r>
          </w:p>
        </w:tc>
      </w:tr>
      <w:tr w:rsidR="00A26016" w:rsidRPr="008E647D" w14:paraId="784DF385" w14:textId="77777777" w:rsidTr="00112BFC">
        <w:trPr>
          <w:cantSplit/>
          <w:trHeight w:val="3969"/>
        </w:trPr>
        <w:tc>
          <w:tcPr>
            <w:tcW w:w="3114" w:type="dxa"/>
          </w:tcPr>
          <w:p w14:paraId="5B732D20" w14:textId="4F02B728" w:rsidR="00A26016" w:rsidRPr="008E647D" w:rsidRDefault="000F632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6395AB7" wp14:editId="5159E882">
                  <wp:extent cx="1704975" cy="1704975"/>
                  <wp:effectExtent l="0" t="0" r="0" b="9525"/>
                  <wp:docPr id="1243855301" name="Picture 124385530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EBEC19A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0ED749DB" w14:textId="10706FE9" w:rsidR="0052078D" w:rsidRDefault="0052078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checking that the way we do things </w:t>
            </w:r>
          </w:p>
          <w:p w14:paraId="59AC97AE" w14:textId="77777777" w:rsidR="0052078D" w:rsidRDefault="0052078D" w:rsidP="0052078D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6C9702A9" w14:textId="399918CD" w:rsidR="0052078D" w:rsidRPr="008E647D" w:rsidRDefault="0052078D" w:rsidP="0052078D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law.</w:t>
            </w:r>
          </w:p>
        </w:tc>
      </w:tr>
      <w:tr w:rsidR="00A26016" w:rsidRPr="008E647D" w14:paraId="7DFA4AC9" w14:textId="77777777" w:rsidTr="00112BFC">
        <w:trPr>
          <w:cantSplit/>
          <w:trHeight w:val="3969"/>
        </w:trPr>
        <w:tc>
          <w:tcPr>
            <w:tcW w:w="3114" w:type="dxa"/>
          </w:tcPr>
          <w:p w14:paraId="61842555" w14:textId="46446F4E" w:rsidR="00A26016" w:rsidRPr="008E647D" w:rsidRDefault="004C47CA" w:rsidP="006F6F5C">
            <w:pPr>
              <w:pStyle w:val="EasyRead16"/>
              <w:rPr>
                <w:sz w:val="28"/>
                <w:szCs w:val="28"/>
              </w:rPr>
            </w:pPr>
            <w:r w:rsidRPr="004C47CA">
              <w:rPr>
                <w:noProof/>
                <w:sz w:val="28"/>
                <w:szCs w:val="28"/>
              </w:rPr>
              <w:drawing>
                <wp:inline distT="0" distB="0" distL="0" distR="0" wp14:anchorId="4A6EE2A5" wp14:editId="57D16572">
                  <wp:extent cx="1840230" cy="1840230"/>
                  <wp:effectExtent l="0" t="0" r="7620" b="7620"/>
                  <wp:docPr id="45714771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147717" name="Picture 1" descr="A red octagonal stop sign with white lettering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BA34336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25991D00" w14:textId="42073910" w:rsidR="00831287" w:rsidRPr="008E647D" w:rsidRDefault="00831287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stopped these decisions while we make changes.</w:t>
            </w:r>
          </w:p>
        </w:tc>
      </w:tr>
    </w:tbl>
    <w:p w14:paraId="5EF3C548" w14:textId="77777777" w:rsidR="00A26016" w:rsidRDefault="00A26016" w:rsidP="00A26016">
      <w:r>
        <w:br w:type="page"/>
      </w:r>
    </w:p>
    <w:p w14:paraId="48E44508" w14:textId="720A4DBC" w:rsidR="00A26016" w:rsidRPr="008E647D" w:rsidRDefault="00E75E6A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Who will be affected</w:t>
      </w:r>
    </w:p>
    <w:p w14:paraId="783910A1" w14:textId="77777777" w:rsidR="00A26016" w:rsidRDefault="00A26016" w:rsidP="00A26016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B06208" w:rsidRPr="008E647D" w14:paraId="4A5E7FDD" w14:textId="77777777" w:rsidTr="00F12AF2">
        <w:trPr>
          <w:cantSplit/>
          <w:trHeight w:val="2835"/>
        </w:trPr>
        <w:tc>
          <w:tcPr>
            <w:tcW w:w="3114" w:type="dxa"/>
          </w:tcPr>
          <w:p w14:paraId="71E99B84" w14:textId="27697A41" w:rsidR="00B06208" w:rsidRPr="008E647D" w:rsidRDefault="004C47CA" w:rsidP="006F6F5C">
            <w:pPr>
              <w:pStyle w:val="EasyRead16"/>
              <w:rPr>
                <w:sz w:val="28"/>
                <w:szCs w:val="28"/>
              </w:rPr>
            </w:pPr>
            <w:r w:rsidRPr="004C47CA">
              <w:rPr>
                <w:noProof/>
                <w:sz w:val="28"/>
                <w:szCs w:val="28"/>
              </w:rPr>
              <w:drawing>
                <wp:inline distT="0" distB="0" distL="0" distR="0" wp14:anchorId="1483DC6B" wp14:editId="21ABAF51">
                  <wp:extent cx="1840230" cy="1840230"/>
                  <wp:effectExtent l="0" t="0" r="7620" b="7620"/>
                  <wp:docPr id="940463955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147717" name="Picture 1" descr="A red octagonal stop sign with white lettering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A000433" w14:textId="01768C9E" w:rsidR="00B06208" w:rsidRDefault="0047469A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</w:t>
            </w:r>
            <w:r w:rsidR="00B06208">
              <w:rPr>
                <w:sz w:val="28"/>
                <w:szCs w:val="28"/>
              </w:rPr>
              <w:t xml:space="preserve"> people </w:t>
            </w:r>
            <w:r>
              <w:rPr>
                <w:sz w:val="28"/>
                <w:szCs w:val="28"/>
              </w:rPr>
              <w:t>had their</w:t>
            </w:r>
            <w:r w:rsidR="00B06208">
              <w:rPr>
                <w:sz w:val="28"/>
                <w:szCs w:val="28"/>
              </w:rPr>
              <w:t xml:space="preserve"> Centrelink money</w:t>
            </w:r>
            <w:r w:rsidR="001E3131">
              <w:rPr>
                <w:sz w:val="28"/>
                <w:szCs w:val="28"/>
              </w:rPr>
              <w:t xml:space="preserve"> </w:t>
            </w:r>
            <w:r w:rsidR="001E3131" w:rsidRPr="001E3131">
              <w:rPr>
                <w:b/>
                <w:bCs/>
                <w:sz w:val="28"/>
                <w:szCs w:val="28"/>
              </w:rPr>
              <w:t>stopped</w:t>
            </w:r>
            <w:r w:rsidR="00B06208">
              <w:rPr>
                <w:sz w:val="28"/>
                <w:szCs w:val="28"/>
              </w:rPr>
              <w:t xml:space="preserve"> </w:t>
            </w:r>
            <w:r w:rsidR="002020FD">
              <w:rPr>
                <w:sz w:val="28"/>
                <w:szCs w:val="28"/>
              </w:rPr>
              <w:t xml:space="preserve">for </w:t>
            </w:r>
            <w:r w:rsidR="00B06208" w:rsidRPr="00E24F34">
              <w:rPr>
                <w:b/>
                <w:bCs/>
                <w:sz w:val="28"/>
                <w:szCs w:val="28"/>
              </w:rPr>
              <w:t>not</w:t>
            </w:r>
            <w:r w:rsidR="00B06208">
              <w:rPr>
                <w:sz w:val="28"/>
                <w:szCs w:val="28"/>
              </w:rPr>
              <w:t xml:space="preserve"> do</w:t>
            </w:r>
            <w:r w:rsidR="002020FD">
              <w:rPr>
                <w:sz w:val="28"/>
                <w:szCs w:val="28"/>
              </w:rPr>
              <w:t>ing</w:t>
            </w:r>
            <w:r w:rsidR="00B06208">
              <w:rPr>
                <w:sz w:val="28"/>
                <w:szCs w:val="28"/>
              </w:rPr>
              <w:t xml:space="preserve"> their activities</w:t>
            </w:r>
            <w:r w:rsidR="00321103">
              <w:rPr>
                <w:sz w:val="28"/>
                <w:szCs w:val="28"/>
              </w:rPr>
              <w:t>.</w:t>
            </w:r>
          </w:p>
          <w:p w14:paraId="5DADEC12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74465CAE" w14:textId="2CF62466" w:rsidR="00B06208" w:rsidRPr="008E647D" w:rsidRDefault="00B06208" w:rsidP="00321103">
            <w:pPr>
              <w:pStyle w:val="EasyRead16"/>
              <w:rPr>
                <w:sz w:val="28"/>
                <w:szCs w:val="28"/>
              </w:rPr>
            </w:pPr>
          </w:p>
        </w:tc>
      </w:tr>
      <w:tr w:rsidR="00321103" w:rsidRPr="008E647D" w14:paraId="210D83B7" w14:textId="77777777" w:rsidTr="00F12AF2">
        <w:trPr>
          <w:cantSplit/>
          <w:trHeight w:val="2835"/>
        </w:trPr>
        <w:tc>
          <w:tcPr>
            <w:tcW w:w="3114" w:type="dxa"/>
          </w:tcPr>
          <w:p w14:paraId="44A61505" w14:textId="61BA0A6E" w:rsidR="00321103" w:rsidRPr="008E647D" w:rsidRDefault="007B1AB4" w:rsidP="006F6F5C">
            <w:pPr>
              <w:pStyle w:val="EasyRead16"/>
              <w:rPr>
                <w:sz w:val="28"/>
                <w:szCs w:val="28"/>
              </w:rPr>
            </w:pPr>
            <w:r w:rsidRPr="007B1AB4">
              <w:rPr>
                <w:noProof/>
                <w:sz w:val="28"/>
                <w:szCs w:val="28"/>
              </w:rPr>
              <w:drawing>
                <wp:inline distT="0" distB="0" distL="0" distR="0" wp14:anchorId="392EF9A3" wp14:editId="6B43D8C2">
                  <wp:extent cx="1840230" cy="1437640"/>
                  <wp:effectExtent l="0" t="0" r="7620" b="0"/>
                  <wp:docPr id="864686955" name="Picture 1" descr="2 calendar icons with an arrow pointing from 8 April 2022 to 4 July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686955" name="Picture 1" descr="2 calendar icons with an arrow pointing from 8 April 2022 to 4 July 20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43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DE05C02" w14:textId="022BE03A" w:rsidR="00321103" w:rsidRDefault="00F569A5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look</w:t>
            </w:r>
            <w:r w:rsidR="002020FD">
              <w:rPr>
                <w:sz w:val="28"/>
                <w:szCs w:val="28"/>
              </w:rPr>
              <w:t>ed</w:t>
            </w:r>
            <w:r>
              <w:rPr>
                <w:sz w:val="28"/>
                <w:szCs w:val="28"/>
              </w:rPr>
              <w:t xml:space="preserve"> at</w:t>
            </w:r>
            <w:r w:rsidR="002020FD">
              <w:rPr>
                <w:sz w:val="28"/>
                <w:szCs w:val="28"/>
              </w:rPr>
              <w:t xml:space="preserve"> the</w:t>
            </w:r>
            <w:r>
              <w:rPr>
                <w:sz w:val="28"/>
                <w:szCs w:val="28"/>
              </w:rPr>
              <w:t xml:space="preserve"> payments </w:t>
            </w:r>
            <w:r w:rsidR="001E3131">
              <w:rPr>
                <w:sz w:val="28"/>
                <w:szCs w:val="28"/>
              </w:rPr>
              <w:t xml:space="preserve">that were </w:t>
            </w:r>
            <w:r w:rsidRPr="001E3131">
              <w:rPr>
                <w:b/>
                <w:bCs/>
                <w:sz w:val="28"/>
                <w:szCs w:val="28"/>
              </w:rPr>
              <w:t>stop</w:t>
            </w:r>
            <w:r w:rsidR="001E3131" w:rsidRPr="001E3131">
              <w:rPr>
                <w:b/>
                <w:bCs/>
                <w:sz w:val="28"/>
                <w:szCs w:val="28"/>
              </w:rPr>
              <w:t>ped</w:t>
            </w:r>
            <w:r>
              <w:rPr>
                <w:sz w:val="28"/>
                <w:szCs w:val="28"/>
              </w:rPr>
              <w:t xml:space="preserve"> between</w:t>
            </w:r>
          </w:p>
          <w:p w14:paraId="5438A47D" w14:textId="77777777" w:rsidR="00F569A5" w:rsidRDefault="00F569A5" w:rsidP="006F6F5C">
            <w:pPr>
              <w:pStyle w:val="EasyRead16"/>
              <w:rPr>
                <w:sz w:val="28"/>
                <w:szCs w:val="28"/>
              </w:rPr>
            </w:pPr>
          </w:p>
          <w:p w14:paraId="42B24B77" w14:textId="77777777" w:rsidR="00F569A5" w:rsidRDefault="00F569A5" w:rsidP="00F569A5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April </w:t>
            </w:r>
            <w:r w:rsidR="002931ED">
              <w:rPr>
                <w:sz w:val="28"/>
                <w:szCs w:val="28"/>
              </w:rPr>
              <w:t>2022</w:t>
            </w:r>
          </w:p>
          <w:p w14:paraId="32812FA4" w14:textId="22180240" w:rsidR="000065ED" w:rsidRPr="00176D2B" w:rsidRDefault="002931ED" w:rsidP="000065ED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July 2024.</w:t>
            </w:r>
          </w:p>
        </w:tc>
      </w:tr>
      <w:tr w:rsidR="002931ED" w:rsidRPr="008E647D" w14:paraId="66424326" w14:textId="77777777" w:rsidTr="00F12AF2">
        <w:trPr>
          <w:cantSplit/>
          <w:trHeight w:val="2835"/>
        </w:trPr>
        <w:tc>
          <w:tcPr>
            <w:tcW w:w="3114" w:type="dxa"/>
          </w:tcPr>
          <w:p w14:paraId="659A7957" w14:textId="41FD8C6A" w:rsidR="002931ED" w:rsidRPr="008E647D" w:rsidRDefault="004F1E2A" w:rsidP="006F6F5C">
            <w:pPr>
              <w:pStyle w:val="EasyRead16"/>
              <w:rPr>
                <w:sz w:val="28"/>
                <w:szCs w:val="28"/>
              </w:rPr>
            </w:pPr>
            <w:r w:rsidRPr="004F1E2A">
              <w:rPr>
                <w:noProof/>
                <w:sz w:val="28"/>
                <w:szCs w:val="28"/>
              </w:rPr>
              <w:drawing>
                <wp:inline distT="0" distB="0" distL="0" distR="0" wp14:anchorId="370094E7" wp14:editId="23D5CB63">
                  <wp:extent cx="1840230" cy="1840230"/>
                  <wp:effectExtent l="0" t="0" r="7620" b="0"/>
                  <wp:docPr id="637059428" name="Picture 1" descr="Person in a red polo shirt reading a piece of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59428" name="Picture 1" descr="Person in a red polo shirt reading a piece of paper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92E42">
              <w:rPr>
                <w:noProof/>
              </w:rPr>
              <w:drawing>
                <wp:inline distT="0" distB="0" distL="0" distR="0" wp14:anchorId="01359967" wp14:editId="004AA7B7">
                  <wp:extent cx="1840230" cy="1756410"/>
                  <wp:effectExtent l="0" t="0" r="7620" b="0"/>
                  <wp:docPr id="94257669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DAD78C2" w14:textId="2EE107B4" w:rsidR="002931ED" w:rsidRDefault="002931ED" w:rsidP="002931ED">
            <w:pPr>
              <w:pStyle w:val="EasyRead14"/>
            </w:pPr>
          </w:p>
          <w:p w14:paraId="3B20A53E" w14:textId="32A0261A" w:rsidR="002931ED" w:rsidRDefault="000065ED" w:rsidP="002931ED">
            <w:pPr>
              <w:pStyle w:val="EasyRead14"/>
            </w:pPr>
            <w:r>
              <w:t>If you were 1 of the people you can read more about</w:t>
            </w:r>
            <w:r w:rsidR="00BB44EA">
              <w:t xml:space="preserve"> what</w:t>
            </w:r>
          </w:p>
          <w:p w14:paraId="63D45434" w14:textId="4BFC5C0E" w:rsidR="00BB44EA" w:rsidRDefault="00BB44EA" w:rsidP="00BB44EA">
            <w:pPr>
              <w:pStyle w:val="EasyRead14"/>
              <w:numPr>
                <w:ilvl w:val="0"/>
                <w:numId w:val="18"/>
              </w:numPr>
            </w:pPr>
            <w:r>
              <w:t>To do</w:t>
            </w:r>
          </w:p>
          <w:p w14:paraId="12CBF5BF" w14:textId="77777777" w:rsidR="00BB44EA" w:rsidRDefault="00BB44EA" w:rsidP="00BB44EA">
            <w:pPr>
              <w:pStyle w:val="EasyRead14"/>
              <w:numPr>
                <w:ilvl w:val="0"/>
                <w:numId w:val="18"/>
              </w:numPr>
            </w:pPr>
            <w:r>
              <w:t xml:space="preserve">Will happen next </w:t>
            </w:r>
          </w:p>
          <w:p w14:paraId="3E44013B" w14:textId="77777777" w:rsidR="00BB44EA" w:rsidRDefault="00BB44EA" w:rsidP="00BB44EA">
            <w:pPr>
              <w:pStyle w:val="EasyRead14"/>
            </w:pPr>
          </w:p>
          <w:p w14:paraId="006766B0" w14:textId="77777777" w:rsidR="00BB44EA" w:rsidRDefault="00BB44EA" w:rsidP="00BB44EA">
            <w:pPr>
              <w:pStyle w:val="EasyRead14"/>
            </w:pPr>
            <w:r>
              <w:t>On our website.</w:t>
            </w:r>
          </w:p>
          <w:p w14:paraId="0610D786" w14:textId="77777777" w:rsidR="00CD7E47" w:rsidRDefault="00CD7E47" w:rsidP="00BB44EA">
            <w:pPr>
              <w:pStyle w:val="EasyRead14"/>
            </w:pPr>
          </w:p>
          <w:p w14:paraId="5C8FC49B" w14:textId="77777777" w:rsidR="00111FBA" w:rsidRDefault="00111FBA" w:rsidP="00111FBA">
            <w:pPr>
              <w:pStyle w:val="EasyRead16"/>
              <w:rPr>
                <w:sz w:val="28"/>
                <w:szCs w:val="28"/>
              </w:rPr>
            </w:pPr>
            <w:hyperlink r:id="rId37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56A6B892" w14:textId="77777777" w:rsidR="00CD7E47" w:rsidRDefault="00CD7E47" w:rsidP="00BB44EA">
            <w:pPr>
              <w:pStyle w:val="EasyRead14"/>
            </w:pPr>
          </w:p>
          <w:p w14:paraId="722DE8A0" w14:textId="4013994D" w:rsidR="00CD7E47" w:rsidRPr="002931ED" w:rsidRDefault="00CD7E47" w:rsidP="00BB44EA">
            <w:pPr>
              <w:pStyle w:val="EasyRead14"/>
            </w:pPr>
            <w:r>
              <w:t>It is Easy Read.</w:t>
            </w:r>
          </w:p>
        </w:tc>
      </w:tr>
      <w:tr w:rsidR="001E3131" w:rsidRPr="008E647D" w14:paraId="3B573D48" w14:textId="77777777" w:rsidTr="00C42395">
        <w:trPr>
          <w:cantSplit/>
          <w:trHeight w:val="3402"/>
        </w:trPr>
        <w:tc>
          <w:tcPr>
            <w:tcW w:w="3114" w:type="dxa"/>
          </w:tcPr>
          <w:p w14:paraId="54372F23" w14:textId="77777777" w:rsidR="001E3131" w:rsidRPr="008E647D" w:rsidRDefault="001E3131" w:rsidP="006F6F5C">
            <w:pPr>
              <w:pStyle w:val="EasyRead16"/>
              <w:rPr>
                <w:sz w:val="28"/>
                <w:szCs w:val="28"/>
              </w:rPr>
            </w:pPr>
            <w:r w:rsidRPr="00F838A0">
              <w:rPr>
                <w:noProof/>
                <w:sz w:val="28"/>
                <w:szCs w:val="28"/>
              </w:rPr>
              <w:drawing>
                <wp:inline distT="0" distB="0" distL="0" distR="0" wp14:anchorId="1CD6CF05" wp14:editId="77D0C0D0">
                  <wp:extent cx="1840230" cy="1840230"/>
                  <wp:effectExtent l="0" t="0" r="7620" b="7620"/>
                  <wp:docPr id="945623598" name="Picture 1" descr="Person in blue shirt looking at a laptop screen displaying the word 'Jobs' with a banner below reading 'Jobsee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97837" name="Picture 1" descr="Person in blue shirt looking at a laptop screen displaying the word 'Jobs' with a banner below reading 'Jobseeker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4182E79" w14:textId="4C95FAF8" w:rsidR="001E3131" w:rsidRDefault="00176D2B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 of the people who were affected </w:t>
            </w:r>
            <w:r w:rsidR="00AC5AFD">
              <w:rPr>
                <w:sz w:val="28"/>
                <w:szCs w:val="28"/>
              </w:rPr>
              <w:t>got Centrelink money for</w:t>
            </w:r>
          </w:p>
          <w:p w14:paraId="0EBBD338" w14:textId="77777777" w:rsidR="001E3131" w:rsidRDefault="001E3131" w:rsidP="006F6F5C">
            <w:pPr>
              <w:pStyle w:val="EasyRead16"/>
              <w:rPr>
                <w:sz w:val="28"/>
                <w:szCs w:val="28"/>
              </w:rPr>
            </w:pPr>
          </w:p>
          <w:p w14:paraId="56A2B71A" w14:textId="77777777" w:rsidR="001E3131" w:rsidRPr="008E647D" w:rsidRDefault="001E3131" w:rsidP="001E3131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 seeker</w:t>
            </w:r>
          </w:p>
        </w:tc>
      </w:tr>
      <w:tr w:rsidR="00B06208" w:rsidRPr="008E647D" w14:paraId="1A0F56A8" w14:textId="77777777" w:rsidTr="00C42395">
        <w:trPr>
          <w:cantSplit/>
          <w:trHeight w:val="3402"/>
        </w:trPr>
        <w:tc>
          <w:tcPr>
            <w:tcW w:w="3114" w:type="dxa"/>
          </w:tcPr>
          <w:p w14:paraId="265C167B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152CAA">
              <w:rPr>
                <w:noProof/>
                <w:sz w:val="28"/>
                <w:szCs w:val="28"/>
              </w:rPr>
              <w:drawing>
                <wp:inline distT="0" distB="0" distL="0" distR="0" wp14:anchorId="6A49C84D" wp14:editId="2B961255">
                  <wp:extent cx="1840230" cy="1840230"/>
                  <wp:effectExtent l="0" t="0" r="7620" b="7620"/>
                  <wp:docPr id="867198333" name="Picture 1" descr="Three people standing together, smiling and casually dressed with a banner saying youth allow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198333" name="Picture 1" descr="Three people standing together, smiling and casually dressed with a banner saying youth allowance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5D73451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1BFED3C8" w14:textId="77777777" w:rsidR="00B06208" w:rsidRPr="008E647D" w:rsidRDefault="00B06208" w:rsidP="00B0620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Youth allowance other</w:t>
            </w:r>
          </w:p>
        </w:tc>
      </w:tr>
      <w:tr w:rsidR="00B06208" w:rsidRPr="008E647D" w14:paraId="0C570DE7" w14:textId="77777777" w:rsidTr="00C42395">
        <w:trPr>
          <w:cantSplit/>
          <w:trHeight w:val="3402"/>
        </w:trPr>
        <w:tc>
          <w:tcPr>
            <w:tcW w:w="3114" w:type="dxa"/>
          </w:tcPr>
          <w:p w14:paraId="597C2AF2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83706B">
              <w:rPr>
                <w:noProof/>
                <w:sz w:val="28"/>
                <w:szCs w:val="28"/>
              </w:rPr>
              <w:drawing>
                <wp:inline distT="0" distB="0" distL="0" distR="0" wp14:anchorId="374A10FC" wp14:editId="2F7A5FAD">
                  <wp:extent cx="1840230" cy="1840230"/>
                  <wp:effectExtent l="0" t="0" r="7620" b="7620"/>
                  <wp:docPr id="1958611954" name="Picture 1" descr="A woman and a young girl smiling and waving at the camera witha banner saying parenting payment si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11954" name="Picture 1" descr="A woman and a young girl smiling and waving at the camera witha banner saying parenting payment single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B885D6F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097524CC" w14:textId="77777777" w:rsidR="00B06208" w:rsidRDefault="00B06208" w:rsidP="00B0620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Parenting payment single</w:t>
            </w:r>
          </w:p>
          <w:p w14:paraId="6E1165CC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2C7B2C16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After your youngest child is 6 years old.</w:t>
            </w:r>
          </w:p>
        </w:tc>
      </w:tr>
      <w:tr w:rsidR="00B06208" w:rsidRPr="008E647D" w14:paraId="565CB978" w14:textId="77777777" w:rsidTr="00C42395">
        <w:trPr>
          <w:cantSplit/>
          <w:trHeight w:val="3402"/>
        </w:trPr>
        <w:tc>
          <w:tcPr>
            <w:tcW w:w="3114" w:type="dxa"/>
          </w:tcPr>
          <w:p w14:paraId="02BD1C75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D229C8">
              <w:rPr>
                <w:noProof/>
                <w:sz w:val="28"/>
                <w:szCs w:val="28"/>
              </w:rPr>
              <w:drawing>
                <wp:inline distT="0" distB="0" distL="0" distR="0" wp14:anchorId="04B5384F" wp14:editId="373DD49D">
                  <wp:extent cx="1840230" cy="1840230"/>
                  <wp:effectExtent l="0" t="0" r="7620" b="7620"/>
                  <wp:docPr id="1982955359" name="Picture 1" descr="a person holding a visa with a banner saying special bene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55359" name="Picture 1" descr="a person holding a visa with a banner saying special benefit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BF95732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1792F6D4" w14:textId="77777777" w:rsidR="00B06208" w:rsidRDefault="00B06208" w:rsidP="00B0620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Special benefit for </w:t>
            </w:r>
            <w:r w:rsidRPr="00AF23F6">
              <w:rPr>
                <w:b/>
                <w:sz w:val="28"/>
                <w:szCs w:val="28"/>
              </w:rPr>
              <w:t>nominated visa holders</w:t>
            </w:r>
            <w:r>
              <w:rPr>
                <w:sz w:val="28"/>
                <w:szCs w:val="28"/>
              </w:rPr>
              <w:t>.</w:t>
            </w:r>
          </w:p>
          <w:p w14:paraId="7C13EF70" w14:textId="77777777" w:rsidR="00B06208" w:rsidRDefault="00B06208" w:rsidP="006F6F5C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23D5A662" w14:textId="5E6D4556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for people </w:t>
            </w:r>
            <w:r w:rsidR="00DA662B">
              <w:rPr>
                <w:sz w:val="28"/>
                <w:szCs w:val="28"/>
              </w:rPr>
              <w:t>from overseas working here.</w:t>
            </w:r>
          </w:p>
        </w:tc>
      </w:tr>
      <w:tr w:rsidR="00B06208" w:rsidRPr="008E647D" w14:paraId="7F8BDA0A" w14:textId="77777777" w:rsidTr="00C42395">
        <w:trPr>
          <w:cantSplit/>
          <w:trHeight w:val="3402"/>
        </w:trPr>
        <w:tc>
          <w:tcPr>
            <w:tcW w:w="3114" w:type="dxa"/>
          </w:tcPr>
          <w:p w14:paraId="3E440F74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C051EC">
              <w:rPr>
                <w:noProof/>
                <w:sz w:val="28"/>
                <w:szCs w:val="28"/>
              </w:rPr>
              <w:drawing>
                <wp:inline distT="0" distB="0" distL="0" distR="0" wp14:anchorId="5A12616D" wp14:editId="0E307D00">
                  <wp:extent cx="1840230" cy="1840230"/>
                  <wp:effectExtent l="0" t="0" r="7620" b="7620"/>
                  <wp:docPr id="1283739266" name="Picture 1" descr="2 people sitting looking at a device with the banner saying workforce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39266" name="Picture 1" descr="2 people sitting looking at a device with the banner saying workforce Australia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411AD55" w14:textId="3ED50184" w:rsidR="00B06208" w:rsidRDefault="00D84E5F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could also be anyone who took part in</w:t>
            </w:r>
          </w:p>
          <w:p w14:paraId="453367B3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601E255A" w14:textId="77777777" w:rsidR="00B06208" w:rsidRDefault="00B06208" w:rsidP="00B0620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Workforce Australia</w:t>
            </w:r>
          </w:p>
        </w:tc>
      </w:tr>
      <w:tr w:rsidR="00B06208" w:rsidRPr="008E647D" w14:paraId="506C1225" w14:textId="77777777" w:rsidTr="00C42395">
        <w:trPr>
          <w:cantSplit/>
          <w:trHeight w:val="3402"/>
        </w:trPr>
        <w:tc>
          <w:tcPr>
            <w:tcW w:w="3114" w:type="dxa"/>
          </w:tcPr>
          <w:p w14:paraId="3338A480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4312F0">
              <w:rPr>
                <w:noProof/>
                <w:sz w:val="28"/>
                <w:szCs w:val="28"/>
              </w:rPr>
              <w:drawing>
                <wp:inline distT="0" distB="0" distL="0" distR="0" wp14:anchorId="753819C7" wp14:editId="0441CAA7">
                  <wp:extent cx="1840230" cy="1645285"/>
                  <wp:effectExtent l="0" t="0" r="7620" b="0"/>
                  <wp:docPr id="112183568" name="Picture 1" descr="2 people sitting a desk with disability employment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83568" name="Picture 1" descr="2 people sitting a desk with disability employment services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F0B8783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185A6B3C" w14:textId="77777777" w:rsidR="00B06208" w:rsidRPr="00A905EF" w:rsidRDefault="00B06208" w:rsidP="00B06208">
            <w:pPr>
              <w:pStyle w:val="EasyRead16"/>
              <w:numPr>
                <w:ilvl w:val="0"/>
                <w:numId w:val="16"/>
              </w:numPr>
              <w:rPr>
                <w:b/>
                <w:bCs/>
                <w:sz w:val="28"/>
                <w:szCs w:val="28"/>
              </w:rPr>
            </w:pPr>
            <w:r w:rsidRPr="00A905EF">
              <w:rPr>
                <w:b/>
                <w:bCs/>
                <w:sz w:val="28"/>
                <w:szCs w:val="28"/>
              </w:rPr>
              <w:t>Disability Employment Services</w:t>
            </w:r>
          </w:p>
          <w:p w14:paraId="5FD08A94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5E6128EE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A905EF">
              <w:rPr>
                <w:b/>
                <w:bCs/>
                <w:sz w:val="28"/>
                <w:szCs w:val="28"/>
              </w:rPr>
              <w:t>DES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B06208" w:rsidRPr="008E647D" w14:paraId="2E9EF358" w14:textId="77777777" w:rsidTr="00C42395">
        <w:trPr>
          <w:cantSplit/>
          <w:trHeight w:val="3402"/>
        </w:trPr>
        <w:tc>
          <w:tcPr>
            <w:tcW w:w="3114" w:type="dxa"/>
          </w:tcPr>
          <w:p w14:paraId="5D00ED8E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986B83">
              <w:rPr>
                <w:noProof/>
                <w:sz w:val="28"/>
                <w:szCs w:val="28"/>
              </w:rPr>
              <w:drawing>
                <wp:inline distT="0" distB="0" distL="0" distR="0" wp14:anchorId="6B0816BF" wp14:editId="305D926D">
                  <wp:extent cx="1840230" cy="1840230"/>
                  <wp:effectExtent l="0" t="0" r="7620" b="0"/>
                  <wp:docPr id="229551344" name="Picture 1" descr="Front entrance of a jobactive program office with signs for help, advice, jobs, and trai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51344" name="Picture 1" descr="Front entrance of a jobactive program office with signs for help, advice, jobs, and training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7A651CE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129D10EC" w14:textId="77777777" w:rsidR="00B06208" w:rsidRDefault="00B06208" w:rsidP="00B0620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7A703255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Jobactive program</w:t>
            </w:r>
          </w:p>
        </w:tc>
      </w:tr>
      <w:tr w:rsidR="00B06208" w:rsidRPr="008E647D" w14:paraId="32727D15" w14:textId="77777777" w:rsidTr="00C42395">
        <w:trPr>
          <w:cantSplit/>
          <w:trHeight w:val="3402"/>
        </w:trPr>
        <w:tc>
          <w:tcPr>
            <w:tcW w:w="3114" w:type="dxa"/>
          </w:tcPr>
          <w:p w14:paraId="22EA46FF" w14:textId="77777777" w:rsidR="00B06208" w:rsidRPr="008E647D" w:rsidRDefault="00B06208" w:rsidP="006F6F5C">
            <w:pPr>
              <w:pStyle w:val="EasyRead16"/>
              <w:rPr>
                <w:sz w:val="28"/>
                <w:szCs w:val="28"/>
              </w:rPr>
            </w:pPr>
            <w:r w:rsidRPr="006836F7">
              <w:rPr>
                <w:noProof/>
                <w:sz w:val="28"/>
                <w:szCs w:val="28"/>
              </w:rPr>
              <w:drawing>
                <wp:inline distT="0" distB="0" distL="0" distR="0" wp14:anchorId="10C72EF3" wp14:editId="4460E177">
                  <wp:extent cx="1840230" cy="1973580"/>
                  <wp:effectExtent l="0" t="0" r="7620" b="7620"/>
                  <wp:docPr id="1142476742" name="Picture 1" descr="A woman and a young girl with glasses, both smiling and holding paper that says parents next pro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76742" name="Picture 1" descr="A woman and a young girl with glasses, both smiling and holding paper that says parents next program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0B257D1" w14:textId="77777777" w:rsidR="00B06208" w:rsidRDefault="00B06208" w:rsidP="006F6F5C">
            <w:pPr>
              <w:pStyle w:val="EasyRead16"/>
              <w:rPr>
                <w:sz w:val="28"/>
                <w:szCs w:val="28"/>
              </w:rPr>
            </w:pPr>
          </w:p>
          <w:p w14:paraId="24DFA2BA" w14:textId="77777777" w:rsidR="00B06208" w:rsidRDefault="00B06208" w:rsidP="00B0620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Parents Next Program.</w:t>
            </w:r>
          </w:p>
        </w:tc>
      </w:tr>
      <w:tr w:rsidR="00A26016" w:rsidRPr="008E647D" w14:paraId="05CD14B9" w14:textId="77777777" w:rsidTr="00DD7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03FF0B1" w14:textId="58D2F983" w:rsidR="00A26016" w:rsidRPr="008E647D" w:rsidRDefault="00A15523" w:rsidP="006F6F5C">
            <w:pPr>
              <w:pStyle w:val="EasyRead16"/>
              <w:rPr>
                <w:sz w:val="28"/>
                <w:szCs w:val="28"/>
              </w:rPr>
            </w:pPr>
            <w:r w:rsidRPr="00A15523">
              <w:rPr>
                <w:noProof/>
                <w:sz w:val="28"/>
                <w:szCs w:val="28"/>
              </w:rPr>
              <w:drawing>
                <wp:inline distT="0" distB="0" distL="0" distR="0" wp14:anchorId="30BAEF88" wp14:editId="64E4C213">
                  <wp:extent cx="1840230" cy="1840230"/>
                  <wp:effectExtent l="0" t="0" r="0" b="0"/>
                  <wp:docPr id="1466738096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738096" name="Picture 1" descr="Clipboard with a red 'X' mark on the paper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379456F4" w14:textId="77777777" w:rsidR="00905C87" w:rsidRDefault="00905C87" w:rsidP="006F6F5C">
            <w:pPr>
              <w:pStyle w:val="EasyRead16"/>
              <w:rPr>
                <w:sz w:val="28"/>
                <w:szCs w:val="28"/>
              </w:rPr>
            </w:pPr>
          </w:p>
          <w:p w14:paraId="2001282C" w14:textId="77777777" w:rsidR="00905C87" w:rsidRDefault="00905C87" w:rsidP="006F6F5C">
            <w:pPr>
              <w:pStyle w:val="EasyRead16"/>
              <w:rPr>
                <w:sz w:val="28"/>
                <w:szCs w:val="28"/>
              </w:rPr>
            </w:pPr>
          </w:p>
          <w:p w14:paraId="7001880C" w14:textId="24148C20" w:rsidR="00A26016" w:rsidRPr="008E647D" w:rsidRDefault="6C7617A7" w:rsidP="006F6F5C">
            <w:pPr>
              <w:pStyle w:val="EasyRead16"/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 xml:space="preserve">It does </w:t>
            </w:r>
            <w:r w:rsidRPr="00F46830">
              <w:rPr>
                <w:b/>
                <w:bCs/>
                <w:sz w:val="28"/>
                <w:szCs w:val="28"/>
              </w:rPr>
              <w:t>not</w:t>
            </w:r>
            <w:r w:rsidRPr="72C4CB5D">
              <w:rPr>
                <w:sz w:val="28"/>
                <w:szCs w:val="28"/>
              </w:rPr>
              <w:t xml:space="preserve"> affect anyone who was in the Community Development Program.</w:t>
            </w:r>
          </w:p>
        </w:tc>
      </w:tr>
      <w:tr w:rsidR="00A26016" w:rsidRPr="008E647D" w14:paraId="39CB7005" w14:textId="77777777" w:rsidTr="00DD7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7A0A119" w14:textId="4F2DAE2A" w:rsidR="00A26016" w:rsidRPr="008E647D" w:rsidRDefault="004C440B" w:rsidP="006F6F5C">
            <w:pPr>
              <w:pStyle w:val="EasyRead16"/>
              <w:rPr>
                <w:sz w:val="28"/>
                <w:szCs w:val="28"/>
              </w:rPr>
            </w:pPr>
            <w:r w:rsidRPr="004C440B">
              <w:rPr>
                <w:noProof/>
                <w:sz w:val="28"/>
                <w:szCs w:val="28"/>
              </w:rPr>
              <w:drawing>
                <wp:inline distT="0" distB="0" distL="0" distR="0" wp14:anchorId="6FFE10C7" wp14:editId="59EF1B1F">
                  <wp:extent cx="1840230" cy="2300605"/>
                  <wp:effectExtent l="0" t="0" r="7620" b="4445"/>
                  <wp:docPr id="211947918" name="Picture 2" descr="tree in the outback with rock and grass in th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47918" name="Picture 2" descr="tree in the outback with rock and grass in th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2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49C8EE26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2CA657E3" w14:textId="5CA661A6" w:rsidR="00D63557" w:rsidRDefault="00D63557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program</w:t>
            </w:r>
            <w:r w:rsidR="00986FE3">
              <w:rPr>
                <w:sz w:val="28"/>
                <w:szCs w:val="28"/>
              </w:rPr>
              <w:t xml:space="preserve"> supports people who live in remote areas</w:t>
            </w:r>
            <w:r w:rsidR="0074152F">
              <w:rPr>
                <w:sz w:val="28"/>
                <w:szCs w:val="28"/>
              </w:rPr>
              <w:t xml:space="preserve"> to get</w:t>
            </w:r>
          </w:p>
          <w:p w14:paraId="382D4104" w14:textId="77777777" w:rsidR="00F24F9D" w:rsidRDefault="00F24F9D" w:rsidP="00F24F9D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 money for work they do</w:t>
            </w:r>
          </w:p>
          <w:p w14:paraId="58511625" w14:textId="0AB54785" w:rsidR="00F24F9D" w:rsidRPr="008E647D" w:rsidRDefault="00F24F9D" w:rsidP="00F24F9D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Jobs that help the community.</w:t>
            </w:r>
          </w:p>
        </w:tc>
      </w:tr>
    </w:tbl>
    <w:p w14:paraId="5FAB5F3D" w14:textId="77777777" w:rsidR="00A26016" w:rsidRDefault="00A26016" w:rsidP="00A26016"/>
    <w:p w14:paraId="4C718E56" w14:textId="77777777" w:rsidR="00A26016" w:rsidRDefault="00A26016" w:rsidP="00A26016">
      <w:r>
        <w:br w:type="page"/>
      </w:r>
    </w:p>
    <w:p w14:paraId="3B6E57A7" w14:textId="44B28487" w:rsidR="00A26016" w:rsidRPr="008E647D" w:rsidRDefault="002D7F48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you need to do</w:t>
      </w:r>
    </w:p>
    <w:p w14:paraId="1325766A" w14:textId="77777777" w:rsidR="00A26016" w:rsidRDefault="00A26016" w:rsidP="00A260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216B02" w:rsidRPr="008E647D" w14:paraId="0C39AEA8" w14:textId="77777777" w:rsidTr="00585409">
        <w:trPr>
          <w:cantSplit/>
          <w:trHeight w:val="2835"/>
        </w:trPr>
        <w:tc>
          <w:tcPr>
            <w:tcW w:w="3114" w:type="dxa"/>
          </w:tcPr>
          <w:p w14:paraId="6421A849" w14:textId="77777777" w:rsidR="00216B02" w:rsidRPr="008E647D" w:rsidRDefault="00216B02" w:rsidP="006F6F5C">
            <w:pPr>
              <w:pStyle w:val="EasyRead16"/>
              <w:rPr>
                <w:sz w:val="28"/>
                <w:szCs w:val="28"/>
              </w:rPr>
            </w:pPr>
            <w:r w:rsidRPr="009719F6">
              <w:rPr>
                <w:noProof/>
                <w:sz w:val="28"/>
                <w:szCs w:val="28"/>
              </w:rPr>
              <w:drawing>
                <wp:inline distT="0" distB="0" distL="0" distR="0" wp14:anchorId="1BEE226C" wp14:editId="19AB5657">
                  <wp:extent cx="1840230" cy="1840230"/>
                  <wp:effectExtent l="0" t="0" r="0" b="0"/>
                  <wp:docPr id="1417728880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28880" name="Picture 1" descr="Clipboard with a red 'X' mark on the paper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A41EE14" w14:textId="77777777" w:rsidR="00216B02" w:rsidRDefault="00216B02" w:rsidP="006F6F5C">
            <w:pPr>
              <w:pStyle w:val="EasyRead16"/>
              <w:rPr>
                <w:sz w:val="28"/>
                <w:szCs w:val="28"/>
              </w:rPr>
            </w:pPr>
          </w:p>
          <w:p w14:paraId="4E57753E" w14:textId="77777777" w:rsidR="00216B02" w:rsidRPr="008E647D" w:rsidRDefault="00216B02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do </w:t>
            </w:r>
            <w:r w:rsidRPr="00A905E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need to do anything at the moment. </w:t>
            </w:r>
          </w:p>
        </w:tc>
      </w:tr>
      <w:tr w:rsidR="00A26016" w:rsidRPr="008E647D" w14:paraId="0246E75B" w14:textId="77777777" w:rsidTr="00585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F3C84B2" w14:textId="400F5CA5" w:rsidR="00A26016" w:rsidRPr="008E647D" w:rsidRDefault="00FA6B15" w:rsidP="006F6F5C">
            <w:pPr>
              <w:pStyle w:val="EasyRead16"/>
              <w:rPr>
                <w:sz w:val="28"/>
                <w:szCs w:val="28"/>
              </w:rPr>
            </w:pPr>
            <w:r w:rsidRPr="00FA6B15">
              <w:rPr>
                <w:noProof/>
                <w:sz w:val="28"/>
                <w:szCs w:val="28"/>
              </w:rPr>
              <w:drawing>
                <wp:inline distT="0" distB="0" distL="0" distR="0" wp14:anchorId="2861FB5D" wp14:editId="1C2DF636">
                  <wp:extent cx="1840230" cy="1840230"/>
                  <wp:effectExtent l="0" t="0" r="7620" b="7620"/>
                  <wp:docPr id="857590544" name="Picture 1" descr="A brick house with an envelope addressed to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90544" name="Picture 1" descr="A brick house with an envelope addressed to it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C8F7E49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2ED4133F" w14:textId="77777777" w:rsidR="00216B02" w:rsidRDefault="00216B02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will get a letter in the mail in the next few weeks.</w:t>
            </w:r>
          </w:p>
          <w:p w14:paraId="42BC55C8" w14:textId="77777777" w:rsidR="00216B02" w:rsidRDefault="00216B02" w:rsidP="006F6F5C">
            <w:pPr>
              <w:pStyle w:val="EasyRead16"/>
              <w:rPr>
                <w:sz w:val="28"/>
                <w:szCs w:val="28"/>
              </w:rPr>
            </w:pPr>
          </w:p>
          <w:p w14:paraId="6FBB5F60" w14:textId="245DDFF6" w:rsidR="00216B02" w:rsidRPr="008E647D" w:rsidRDefault="00216B02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will explain what will happen</w:t>
            </w:r>
            <w:r w:rsidR="0074152F">
              <w:rPr>
                <w:sz w:val="28"/>
                <w:szCs w:val="28"/>
              </w:rPr>
              <w:t xml:space="preserve"> next</w:t>
            </w:r>
            <w:r>
              <w:rPr>
                <w:sz w:val="28"/>
                <w:szCs w:val="28"/>
              </w:rPr>
              <w:t>.</w:t>
            </w:r>
          </w:p>
        </w:tc>
      </w:tr>
      <w:tr w:rsidR="00A26016" w:rsidRPr="008E647D" w14:paraId="0FDCC485" w14:textId="77777777" w:rsidTr="00585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5263CBC" w14:textId="2903BDF8" w:rsidR="00A26016" w:rsidRPr="008E647D" w:rsidRDefault="00000448" w:rsidP="006F6F5C">
            <w:pPr>
              <w:pStyle w:val="EasyRead16"/>
              <w:rPr>
                <w:sz w:val="28"/>
                <w:szCs w:val="28"/>
              </w:rPr>
            </w:pPr>
            <w:r w:rsidRPr="00000448">
              <w:rPr>
                <w:noProof/>
                <w:sz w:val="28"/>
                <w:szCs w:val="28"/>
              </w:rPr>
              <w:drawing>
                <wp:inline distT="0" distB="0" distL="0" distR="0" wp14:anchorId="0F9B8CCB" wp14:editId="62D7BD98">
                  <wp:extent cx="1840230" cy="1840230"/>
                  <wp:effectExtent l="0" t="0" r="7620" b="7620"/>
                  <wp:docPr id="336403628" name="Picture 1" descr="Three people using magnifying glasses to examine something close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03628" name="Picture 1" descr="Three people using magnifying glasses to examine something closely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6AE106B" w14:textId="77777777" w:rsidR="006E2BA5" w:rsidRDefault="006E2BA5" w:rsidP="006F6F5C">
            <w:pPr>
              <w:pStyle w:val="EasyRead16"/>
              <w:rPr>
                <w:sz w:val="28"/>
                <w:szCs w:val="28"/>
              </w:rPr>
            </w:pPr>
          </w:p>
          <w:p w14:paraId="56F4FEB8" w14:textId="7A10843D" w:rsidR="00A26016" w:rsidRPr="008E647D" w:rsidRDefault="006E2BA5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look at the reasons why you did </w:t>
            </w:r>
            <w:r w:rsidRPr="006E2BA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your activities.</w:t>
            </w:r>
          </w:p>
        </w:tc>
      </w:tr>
      <w:tr w:rsidR="00A26016" w:rsidRPr="008E647D" w14:paraId="1C450147" w14:textId="77777777" w:rsidTr="005854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36BD678" w14:textId="6F97F88E" w:rsidR="00A26016" w:rsidRPr="008E647D" w:rsidRDefault="00040773" w:rsidP="006F6F5C">
            <w:pPr>
              <w:pStyle w:val="EasyRead16"/>
              <w:rPr>
                <w:sz w:val="28"/>
                <w:szCs w:val="28"/>
              </w:rPr>
            </w:pPr>
            <w:r w:rsidRPr="00040773">
              <w:rPr>
                <w:noProof/>
                <w:sz w:val="28"/>
                <w:szCs w:val="28"/>
              </w:rPr>
              <w:drawing>
                <wp:inline distT="0" distB="0" distL="0" distR="0" wp14:anchorId="34275F0A" wp14:editId="1B47AF34">
                  <wp:extent cx="1840230" cy="1840230"/>
                  <wp:effectExtent l="0" t="0" r="7620" b="0"/>
                  <wp:docPr id="1183612485" name="Picture 1" descr="Woman holding scales labelled 'Right' and 'Wrong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612485" name="Picture 1" descr="Woman holding scales labelled 'Right' and 'Wrong'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1C05E5A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03CB4113" w14:textId="77777777" w:rsidR="006E2BA5" w:rsidRDefault="006E2BA5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will help us find out if the decision was</w:t>
            </w:r>
          </w:p>
          <w:p w14:paraId="3F93F252" w14:textId="77777777" w:rsidR="006E2BA5" w:rsidRDefault="006E2BA5" w:rsidP="006F6F5C">
            <w:pPr>
              <w:pStyle w:val="EasyRead16"/>
              <w:rPr>
                <w:sz w:val="28"/>
                <w:szCs w:val="28"/>
              </w:rPr>
            </w:pPr>
          </w:p>
          <w:p w14:paraId="1CD92F13" w14:textId="4D046672" w:rsidR="006E2BA5" w:rsidRDefault="006E2BA5" w:rsidP="006E2BA5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</w:t>
            </w:r>
          </w:p>
          <w:p w14:paraId="7B0F7D40" w14:textId="300107BD" w:rsidR="006E2BA5" w:rsidRPr="008E647D" w:rsidRDefault="006E2BA5" w:rsidP="006E2BA5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Wrong.</w:t>
            </w:r>
          </w:p>
        </w:tc>
      </w:tr>
      <w:tr w:rsidR="00DA352C" w:rsidRPr="008E647D" w14:paraId="3486863E" w14:textId="77777777" w:rsidTr="00112BFC">
        <w:trPr>
          <w:cantSplit/>
          <w:trHeight w:val="3969"/>
        </w:trPr>
        <w:tc>
          <w:tcPr>
            <w:tcW w:w="3114" w:type="dxa"/>
          </w:tcPr>
          <w:p w14:paraId="1BC56476" w14:textId="77777777" w:rsidR="00DA352C" w:rsidRPr="00DF264B" w:rsidRDefault="00DA352C" w:rsidP="006F6F5C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153B52D2" wp14:editId="1FE4EDAD">
                  <wp:extent cx="1840230" cy="1840230"/>
                  <wp:effectExtent l="0" t="0" r="0" b="7620"/>
                  <wp:docPr id="1318047497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EABB225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</w:p>
          <w:p w14:paraId="1BDE26E3" w14:textId="77777777" w:rsidR="00DA352C" w:rsidRPr="008E647D" w:rsidRDefault="00DA352C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need to keep doing your activities.</w:t>
            </w:r>
          </w:p>
        </w:tc>
      </w:tr>
      <w:tr w:rsidR="00DA352C" w:rsidRPr="008E647D" w14:paraId="2851ED66" w14:textId="77777777" w:rsidTr="00112BFC">
        <w:trPr>
          <w:cantSplit/>
          <w:trHeight w:val="3969"/>
        </w:trPr>
        <w:tc>
          <w:tcPr>
            <w:tcW w:w="3114" w:type="dxa"/>
          </w:tcPr>
          <w:p w14:paraId="27D8BFB5" w14:textId="77777777" w:rsidR="00DA352C" w:rsidRPr="008E647D" w:rsidRDefault="00DA352C" w:rsidP="006F6F5C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2C7EBFD8" wp14:editId="15928B93">
                  <wp:extent cx="1840230" cy="1840230"/>
                  <wp:effectExtent l="0" t="0" r="7620" b="0"/>
                  <wp:docPr id="303820255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13F4BA9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</w:p>
          <w:p w14:paraId="3446621F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Talk to </w:t>
            </w:r>
          </w:p>
          <w:p w14:paraId="0B2EFCEE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</w:p>
          <w:p w14:paraId="24A9FCBF" w14:textId="77777777" w:rsidR="00DA352C" w:rsidRPr="008E647D" w:rsidRDefault="00DA352C" w:rsidP="00DA352C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employment provider</w:t>
            </w:r>
          </w:p>
        </w:tc>
      </w:tr>
      <w:tr w:rsidR="00DA352C" w:rsidRPr="008E647D" w14:paraId="11CD8A32" w14:textId="77777777" w:rsidTr="00112BFC">
        <w:trPr>
          <w:cantSplit/>
          <w:trHeight w:val="3969"/>
        </w:trPr>
        <w:tc>
          <w:tcPr>
            <w:tcW w:w="3114" w:type="dxa"/>
          </w:tcPr>
          <w:p w14:paraId="6A0D3CDE" w14:textId="77777777" w:rsidR="00DA352C" w:rsidRPr="008E647D" w:rsidRDefault="00DA352C" w:rsidP="006F6F5C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32015288" wp14:editId="77C7F3DC">
                  <wp:extent cx="1840230" cy="1840230"/>
                  <wp:effectExtent l="0" t="0" r="7620" b="0"/>
                  <wp:docPr id="1531610941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8E4F02F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</w:p>
          <w:p w14:paraId="21DF0541" w14:textId="77777777" w:rsidR="00DA352C" w:rsidRDefault="00DA352C" w:rsidP="00DA352C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Digital Services Contact Centre</w:t>
            </w:r>
          </w:p>
          <w:p w14:paraId="03D961B6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</w:p>
          <w:p w14:paraId="45864774" w14:textId="77777777" w:rsidR="00DA352C" w:rsidRPr="00931BDB" w:rsidRDefault="00DA352C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</w:p>
          <w:p w14:paraId="4B6FF9CB" w14:textId="77777777" w:rsidR="00DA352C" w:rsidRDefault="00DA352C" w:rsidP="006F6F5C">
            <w:pPr>
              <w:pStyle w:val="EasyRead16"/>
              <w:rPr>
                <w:sz w:val="28"/>
                <w:szCs w:val="28"/>
              </w:rPr>
            </w:pPr>
          </w:p>
          <w:p w14:paraId="21CEB39E" w14:textId="77777777" w:rsidR="00DA352C" w:rsidRPr="008E647D" w:rsidRDefault="00DA352C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make sure your activities are right for you.</w:t>
            </w:r>
          </w:p>
        </w:tc>
      </w:tr>
    </w:tbl>
    <w:p w14:paraId="6FDA3ADD" w14:textId="77777777" w:rsidR="00A26016" w:rsidRDefault="00A26016" w:rsidP="00A26016"/>
    <w:p w14:paraId="22111F1B" w14:textId="77777777" w:rsidR="00A26016" w:rsidRDefault="00A26016" w:rsidP="00A26016">
      <w:r>
        <w:br w:type="page"/>
      </w:r>
    </w:p>
    <w:p w14:paraId="05E31B2A" w14:textId="4E83DB14" w:rsidR="00A26016" w:rsidRPr="008E647D" w:rsidRDefault="002D7F48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Past decisions</w:t>
      </w:r>
    </w:p>
    <w:p w14:paraId="7495D141" w14:textId="77777777" w:rsidR="00A26016" w:rsidRDefault="00A26016" w:rsidP="00A26016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A26016" w:rsidRPr="008E647D" w14:paraId="22CEB9AD" w14:textId="77777777" w:rsidTr="00585409">
        <w:trPr>
          <w:cantSplit/>
          <w:trHeight w:val="2835"/>
        </w:trPr>
        <w:tc>
          <w:tcPr>
            <w:tcW w:w="3114" w:type="dxa"/>
          </w:tcPr>
          <w:p w14:paraId="328990E4" w14:textId="7A391887" w:rsidR="00A26016" w:rsidRPr="008E647D" w:rsidRDefault="00F21E18" w:rsidP="006F6F5C">
            <w:pPr>
              <w:pStyle w:val="EasyRead16"/>
              <w:rPr>
                <w:sz w:val="28"/>
                <w:szCs w:val="28"/>
              </w:rPr>
            </w:pPr>
            <w:r w:rsidRPr="007B1AB4">
              <w:rPr>
                <w:noProof/>
                <w:sz w:val="28"/>
                <w:szCs w:val="28"/>
              </w:rPr>
              <w:drawing>
                <wp:inline distT="0" distB="0" distL="0" distR="0" wp14:anchorId="7B6EDE7D" wp14:editId="675A4D88">
                  <wp:extent cx="1840230" cy="1437640"/>
                  <wp:effectExtent l="0" t="0" r="7620" b="0"/>
                  <wp:docPr id="2040752597" name="Picture 1" descr="2 calendar icons with an arrow pointing from 8 April 2022 to 4 July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686955" name="Picture 1" descr="2 calendar icons with an arrow pointing from 8 April 2022 to 4 July 20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43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73EEBC3" w14:textId="52115750" w:rsidR="00A26016" w:rsidRDefault="00D35D9A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</w:t>
            </w:r>
            <w:r w:rsidR="000F0C4B">
              <w:rPr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all the decisions to </w:t>
            </w:r>
            <w:r w:rsidRPr="00C36A7B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Centrelink money</w:t>
            </w:r>
            <w:r w:rsidR="00C36A7B">
              <w:rPr>
                <w:sz w:val="28"/>
                <w:szCs w:val="28"/>
              </w:rPr>
              <w:t xml:space="preserve"> between</w:t>
            </w:r>
          </w:p>
          <w:p w14:paraId="5F984C62" w14:textId="77777777" w:rsidR="00C36A7B" w:rsidRDefault="00C36A7B" w:rsidP="006F6F5C">
            <w:pPr>
              <w:pStyle w:val="EasyRead16"/>
              <w:rPr>
                <w:sz w:val="28"/>
                <w:szCs w:val="28"/>
              </w:rPr>
            </w:pPr>
          </w:p>
          <w:p w14:paraId="00C82ADA" w14:textId="77777777" w:rsidR="00C36A7B" w:rsidRDefault="00C36A7B" w:rsidP="00C36A7B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April 2022</w:t>
            </w:r>
          </w:p>
          <w:p w14:paraId="6288526B" w14:textId="103B2A22" w:rsidR="00C36A7B" w:rsidRPr="008E647D" w:rsidRDefault="00C36A7B" w:rsidP="00C36A7B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July 2024.</w:t>
            </w:r>
          </w:p>
        </w:tc>
      </w:tr>
      <w:tr w:rsidR="00A26016" w:rsidRPr="008E647D" w14:paraId="17B8FE63" w14:textId="77777777" w:rsidTr="00585409">
        <w:trPr>
          <w:cantSplit/>
          <w:trHeight w:val="2835"/>
        </w:trPr>
        <w:tc>
          <w:tcPr>
            <w:tcW w:w="3114" w:type="dxa"/>
          </w:tcPr>
          <w:p w14:paraId="6FB5DD6A" w14:textId="58722D67" w:rsidR="00A26016" w:rsidRPr="008E647D" w:rsidRDefault="00DC00D3" w:rsidP="006F6F5C">
            <w:pPr>
              <w:pStyle w:val="EasyRead16"/>
              <w:rPr>
                <w:sz w:val="28"/>
                <w:szCs w:val="28"/>
              </w:rPr>
            </w:pPr>
            <w:r w:rsidRPr="00DC00D3">
              <w:rPr>
                <w:noProof/>
                <w:sz w:val="28"/>
                <w:szCs w:val="28"/>
              </w:rPr>
              <w:drawing>
                <wp:inline distT="0" distB="0" distL="0" distR="0" wp14:anchorId="2F44B943" wp14:editId="596669C1">
                  <wp:extent cx="1840230" cy="1840230"/>
                  <wp:effectExtent l="0" t="0" r="0" b="7620"/>
                  <wp:docPr id="113698606" name="Picture 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98606" name="Picture 1" descr="Man looking through a magnifying glass while wearing a blue checkered shirt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90AFA01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7D9C3338" w14:textId="77777777" w:rsidR="000F0C4B" w:rsidRDefault="000F0C4B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do the review </w:t>
            </w:r>
            <w:r w:rsidR="006D19C9">
              <w:rPr>
                <w:sz w:val="28"/>
                <w:szCs w:val="28"/>
              </w:rPr>
              <w:t xml:space="preserve">following the rules for the </w:t>
            </w:r>
            <w:r w:rsidR="006D19C9" w:rsidRPr="006D19C9">
              <w:rPr>
                <w:b/>
                <w:bCs/>
                <w:sz w:val="28"/>
                <w:szCs w:val="28"/>
              </w:rPr>
              <w:t>Compensation for Detriment caused by Defective Administration</w:t>
            </w:r>
            <w:r w:rsidR="006D19C9">
              <w:rPr>
                <w:sz w:val="28"/>
                <w:szCs w:val="28"/>
              </w:rPr>
              <w:t>.</w:t>
            </w:r>
          </w:p>
          <w:p w14:paraId="1D3269CC" w14:textId="77777777" w:rsidR="006D19C9" w:rsidRDefault="006D19C9" w:rsidP="006F6F5C">
            <w:pPr>
              <w:pStyle w:val="EasyRead16"/>
              <w:rPr>
                <w:sz w:val="28"/>
                <w:szCs w:val="28"/>
              </w:rPr>
            </w:pPr>
          </w:p>
          <w:p w14:paraId="2EFC14DC" w14:textId="6C10ECED" w:rsidR="006D19C9" w:rsidRPr="008E647D" w:rsidRDefault="006D19C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6D19C9">
              <w:rPr>
                <w:b/>
                <w:bCs/>
                <w:sz w:val="28"/>
                <w:szCs w:val="28"/>
              </w:rPr>
              <w:t>CDDA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A26016" w:rsidRPr="008E647D" w14:paraId="74824125" w14:textId="77777777" w:rsidTr="00585409">
        <w:trPr>
          <w:cantSplit/>
          <w:trHeight w:val="2835"/>
        </w:trPr>
        <w:tc>
          <w:tcPr>
            <w:tcW w:w="3114" w:type="dxa"/>
          </w:tcPr>
          <w:p w14:paraId="2F03D3DD" w14:textId="7764E293" w:rsidR="00A26016" w:rsidRPr="008E647D" w:rsidRDefault="00DC00D3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551B15" wp14:editId="7FFCF43A">
                  <wp:extent cx="1840230" cy="1756410"/>
                  <wp:effectExtent l="0" t="0" r="7620" b="0"/>
                  <wp:docPr id="246408157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A993E83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2F0F9B54" w14:textId="77777777" w:rsidR="006D19C9" w:rsidRDefault="006D19C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</w:t>
            </w:r>
            <w:r w:rsidR="00936702">
              <w:rPr>
                <w:sz w:val="28"/>
                <w:szCs w:val="28"/>
              </w:rPr>
              <w:t>read more about CDDA on the website.</w:t>
            </w:r>
          </w:p>
          <w:p w14:paraId="55F2EB63" w14:textId="77777777" w:rsidR="00936702" w:rsidRDefault="00936702" w:rsidP="006F6F5C">
            <w:pPr>
              <w:pStyle w:val="EasyRead16"/>
              <w:rPr>
                <w:sz w:val="28"/>
                <w:szCs w:val="28"/>
              </w:rPr>
            </w:pPr>
          </w:p>
          <w:p w14:paraId="3A3F718F" w14:textId="3D436F2C" w:rsidR="00936702" w:rsidRDefault="00DD0E27" w:rsidP="006F6F5C">
            <w:pPr>
              <w:pStyle w:val="EasyRead16"/>
              <w:rPr>
                <w:sz w:val="28"/>
                <w:szCs w:val="28"/>
              </w:rPr>
            </w:pPr>
            <w:hyperlink r:id="rId55" w:history="1">
              <w:r>
                <w:rPr>
                  <w:rStyle w:val="Hyperlink"/>
                  <w:sz w:val="28"/>
                  <w:szCs w:val="28"/>
                </w:rPr>
                <w:t>www.finance.gov.au/cdda-scheme</w:t>
              </w:r>
            </w:hyperlink>
          </w:p>
          <w:p w14:paraId="6C043678" w14:textId="77777777" w:rsidR="00936702" w:rsidRDefault="00936702" w:rsidP="006F6F5C">
            <w:pPr>
              <w:pStyle w:val="EasyRead16"/>
              <w:rPr>
                <w:sz w:val="28"/>
                <w:szCs w:val="28"/>
              </w:rPr>
            </w:pPr>
          </w:p>
          <w:p w14:paraId="40E38C18" w14:textId="47CF489A" w:rsidR="00936702" w:rsidRPr="008E647D" w:rsidRDefault="00936702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936702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Easy Read.</w:t>
            </w:r>
          </w:p>
        </w:tc>
      </w:tr>
      <w:tr w:rsidR="00A26016" w:rsidRPr="008E647D" w14:paraId="0F9C47F9" w14:textId="77777777" w:rsidTr="00585409">
        <w:trPr>
          <w:cantSplit/>
          <w:trHeight w:val="2835"/>
        </w:trPr>
        <w:tc>
          <w:tcPr>
            <w:tcW w:w="3114" w:type="dxa"/>
          </w:tcPr>
          <w:p w14:paraId="440A0CC5" w14:textId="0844B0D6" w:rsidR="00A26016" w:rsidRPr="008E647D" w:rsidRDefault="00DC00D3" w:rsidP="006F6F5C">
            <w:pPr>
              <w:pStyle w:val="EasyRead16"/>
              <w:rPr>
                <w:sz w:val="28"/>
                <w:szCs w:val="28"/>
              </w:rPr>
            </w:pPr>
            <w:r w:rsidRPr="009719F6">
              <w:rPr>
                <w:noProof/>
                <w:sz w:val="28"/>
                <w:szCs w:val="28"/>
              </w:rPr>
              <w:drawing>
                <wp:inline distT="0" distB="0" distL="0" distR="0" wp14:anchorId="4E40C22E" wp14:editId="256640A5">
                  <wp:extent cx="1840230" cy="1840230"/>
                  <wp:effectExtent l="0" t="0" r="0" b="0"/>
                  <wp:docPr id="544198846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28880" name="Picture 1" descr="Clipboard with a red 'X' mark on the paper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3F9499B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2974870C" w14:textId="69EBE320" w:rsidR="008C66B8" w:rsidRDefault="008C66B8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do </w:t>
            </w:r>
            <w:r w:rsidRPr="008C66B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need to do anything.</w:t>
            </w:r>
          </w:p>
          <w:p w14:paraId="6573AE64" w14:textId="77777777" w:rsidR="008C66B8" w:rsidRDefault="008C66B8" w:rsidP="006F6F5C">
            <w:pPr>
              <w:pStyle w:val="EasyRead16"/>
              <w:rPr>
                <w:sz w:val="28"/>
                <w:szCs w:val="28"/>
              </w:rPr>
            </w:pPr>
          </w:p>
          <w:p w14:paraId="5098C3CC" w14:textId="41BB0250" w:rsidR="00294F2D" w:rsidRPr="008E647D" w:rsidRDefault="00294F2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let people </w:t>
            </w:r>
            <w:r w:rsidR="0074152F">
              <w:rPr>
                <w:sz w:val="28"/>
                <w:szCs w:val="28"/>
              </w:rPr>
              <w:t>know</w:t>
            </w:r>
            <w:r>
              <w:rPr>
                <w:sz w:val="28"/>
                <w:szCs w:val="28"/>
              </w:rPr>
              <w:t xml:space="preserve"> in the ne</w:t>
            </w:r>
            <w:r w:rsidR="0074152F">
              <w:rPr>
                <w:sz w:val="28"/>
                <w:szCs w:val="28"/>
              </w:rPr>
              <w:t>xt</w:t>
            </w:r>
            <w:r>
              <w:rPr>
                <w:sz w:val="28"/>
                <w:szCs w:val="28"/>
              </w:rPr>
              <w:t xml:space="preserve"> few weeks.</w:t>
            </w:r>
          </w:p>
        </w:tc>
      </w:tr>
      <w:tr w:rsidR="00294F2D" w:rsidRPr="008E647D" w14:paraId="0A983E4D" w14:textId="77777777" w:rsidTr="00585409">
        <w:trPr>
          <w:cantSplit/>
          <w:trHeight w:val="2268"/>
        </w:trPr>
        <w:tc>
          <w:tcPr>
            <w:tcW w:w="3114" w:type="dxa"/>
          </w:tcPr>
          <w:p w14:paraId="2C312FCE" w14:textId="2CC1F25F" w:rsidR="00294F2D" w:rsidRPr="008E647D" w:rsidRDefault="00DC00D3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7C005A" wp14:editId="5B264E5E">
                  <wp:extent cx="1840230" cy="1756410"/>
                  <wp:effectExtent l="0" t="0" r="7620" b="0"/>
                  <wp:docPr id="123666905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32C7CC4" w14:textId="77777777" w:rsidR="00294F2D" w:rsidRDefault="00294F2D" w:rsidP="006F6F5C">
            <w:pPr>
              <w:pStyle w:val="EasyRead16"/>
              <w:rPr>
                <w:sz w:val="28"/>
                <w:szCs w:val="28"/>
              </w:rPr>
            </w:pPr>
          </w:p>
          <w:p w14:paraId="4892CB3A" w14:textId="77777777" w:rsidR="00294F2D" w:rsidRDefault="00294F2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read more about how we will do the review on our website.</w:t>
            </w:r>
          </w:p>
          <w:p w14:paraId="737CEE60" w14:textId="77777777" w:rsidR="00294F2D" w:rsidRDefault="00294F2D" w:rsidP="006F6F5C">
            <w:pPr>
              <w:pStyle w:val="EasyRead16"/>
              <w:rPr>
                <w:sz w:val="28"/>
                <w:szCs w:val="28"/>
              </w:rPr>
            </w:pPr>
          </w:p>
          <w:p w14:paraId="7E9310AB" w14:textId="761C62DC" w:rsidR="00294F2D" w:rsidRDefault="00DD0E27" w:rsidP="006F6F5C">
            <w:pPr>
              <w:pStyle w:val="EasyRead16"/>
              <w:rPr>
                <w:sz w:val="28"/>
                <w:szCs w:val="28"/>
              </w:rPr>
            </w:pPr>
            <w:hyperlink r:id="rId56" w:history="1">
              <w:r>
                <w:rPr>
                  <w:rStyle w:val="Hyperlink"/>
                  <w:sz w:val="28"/>
                  <w:szCs w:val="28"/>
                </w:rPr>
                <w:t>www.finance.gov.au/cdda-scheme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179C1850" w14:textId="77777777" w:rsidR="00294F2D" w:rsidRDefault="00294F2D" w:rsidP="006F6F5C">
            <w:pPr>
              <w:pStyle w:val="EasyRead16"/>
              <w:rPr>
                <w:sz w:val="28"/>
                <w:szCs w:val="28"/>
              </w:rPr>
            </w:pPr>
          </w:p>
          <w:p w14:paraId="7603CB39" w14:textId="5863803C" w:rsidR="00294F2D" w:rsidRDefault="00294F2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294F2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Easy Read.</w:t>
            </w:r>
          </w:p>
        </w:tc>
      </w:tr>
      <w:tr w:rsidR="00D01161" w:rsidRPr="008E647D" w14:paraId="32350458" w14:textId="77777777" w:rsidTr="00585409">
        <w:trPr>
          <w:cantSplit/>
          <w:trHeight w:val="2268"/>
        </w:trPr>
        <w:tc>
          <w:tcPr>
            <w:tcW w:w="3114" w:type="dxa"/>
          </w:tcPr>
          <w:p w14:paraId="19836A85" w14:textId="77777777" w:rsidR="00D01161" w:rsidRPr="008E647D" w:rsidRDefault="00D01161" w:rsidP="00585409">
            <w:pPr>
              <w:pStyle w:val="EasyRead16"/>
              <w:jc w:val="center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36F472B8" wp14:editId="38633434">
                  <wp:extent cx="1647825" cy="1647825"/>
                  <wp:effectExtent l="0" t="0" r="9525" b="9525"/>
                  <wp:docPr id="106087695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19A297C" w14:textId="77777777" w:rsidR="00D01161" w:rsidRDefault="00D01161" w:rsidP="006F6F5C">
            <w:pPr>
              <w:pStyle w:val="EasyRead16"/>
              <w:rPr>
                <w:sz w:val="28"/>
                <w:szCs w:val="28"/>
              </w:rPr>
            </w:pPr>
          </w:p>
          <w:p w14:paraId="72366A96" w14:textId="4065EEF0" w:rsidR="00D01161" w:rsidRDefault="00D01161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you have questions you can call the DEWR National Customer Service Line</w:t>
            </w:r>
          </w:p>
          <w:p w14:paraId="2CA3F5F4" w14:textId="77777777" w:rsidR="00D01161" w:rsidRDefault="00D01161" w:rsidP="006F6F5C">
            <w:pPr>
              <w:pStyle w:val="EasyRead16"/>
              <w:rPr>
                <w:sz w:val="28"/>
                <w:szCs w:val="28"/>
              </w:rPr>
            </w:pPr>
          </w:p>
          <w:p w14:paraId="291F560D" w14:textId="77777777" w:rsidR="00D01161" w:rsidRPr="00F83EDC" w:rsidRDefault="00D01161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  <w:tr w:rsidR="00C23AB9" w:rsidRPr="008E647D" w14:paraId="6CCF5F8E" w14:textId="77777777" w:rsidTr="00585409">
        <w:trPr>
          <w:cantSplit/>
          <w:trHeight w:val="2268"/>
        </w:trPr>
        <w:tc>
          <w:tcPr>
            <w:tcW w:w="3114" w:type="dxa"/>
          </w:tcPr>
          <w:p w14:paraId="0DD6DC96" w14:textId="26E6A9C1" w:rsidR="00C23AB9" w:rsidRPr="005E5970" w:rsidRDefault="00F21E18" w:rsidP="006F6F5C">
            <w:pPr>
              <w:pStyle w:val="EasyRead16"/>
              <w:rPr>
                <w:noProof/>
                <w:sz w:val="28"/>
                <w:szCs w:val="28"/>
              </w:rPr>
            </w:pPr>
            <w:r w:rsidRPr="007B1AB4">
              <w:rPr>
                <w:noProof/>
                <w:sz w:val="28"/>
                <w:szCs w:val="28"/>
              </w:rPr>
              <w:drawing>
                <wp:inline distT="0" distB="0" distL="0" distR="0" wp14:anchorId="7A0B1A3D" wp14:editId="16FAA128">
                  <wp:extent cx="1840230" cy="1437640"/>
                  <wp:effectExtent l="0" t="0" r="7620" b="0"/>
                  <wp:docPr id="1936725210" name="Picture 1" descr="2 calendar icons with an arrow pointing from 8 April 2022 to 4 July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686955" name="Picture 1" descr="2 calendar icons with an arrow pointing from 8 April 2022 to 4 July 20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43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6D91780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</w:p>
          <w:p w14:paraId="51673508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look at all decisions to </w:t>
            </w:r>
            <w:r w:rsidRPr="00E2371D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Centrelink money between</w:t>
            </w:r>
          </w:p>
          <w:p w14:paraId="7F6A6232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</w:p>
          <w:p w14:paraId="2F4626C1" w14:textId="77777777" w:rsidR="00C23AB9" w:rsidRDefault="00C23AB9" w:rsidP="006F6F5C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2022</w:t>
            </w:r>
          </w:p>
          <w:p w14:paraId="31498711" w14:textId="77777777" w:rsidR="00C23AB9" w:rsidRDefault="00C23AB9" w:rsidP="006F6F5C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July 2024.</w:t>
            </w:r>
          </w:p>
        </w:tc>
      </w:tr>
      <w:tr w:rsidR="00C23AB9" w:rsidRPr="008E647D" w14:paraId="470054FE" w14:textId="77777777" w:rsidTr="00585409">
        <w:trPr>
          <w:cantSplit/>
          <w:trHeight w:val="2268"/>
        </w:trPr>
        <w:tc>
          <w:tcPr>
            <w:tcW w:w="3114" w:type="dxa"/>
          </w:tcPr>
          <w:p w14:paraId="6A91B641" w14:textId="2898C87F" w:rsidR="00C23AB9" w:rsidRPr="005E5970" w:rsidRDefault="00EF6A30" w:rsidP="006F6F5C">
            <w:pPr>
              <w:pStyle w:val="EasyRead16"/>
              <w:rPr>
                <w:noProof/>
                <w:sz w:val="28"/>
                <w:szCs w:val="28"/>
              </w:rPr>
            </w:pPr>
            <w:r w:rsidRPr="00EF6A30">
              <w:rPr>
                <w:noProof/>
                <w:sz w:val="28"/>
                <w:szCs w:val="28"/>
              </w:rPr>
              <w:drawing>
                <wp:inline distT="0" distB="0" distL="0" distR="0" wp14:anchorId="08507E24" wp14:editId="66939D7F">
                  <wp:extent cx="1840230" cy="1840230"/>
                  <wp:effectExtent l="0" t="0" r="7620" b="7620"/>
                  <wp:docPr id="1881364972" name="Picture 1" descr="A person in a striped shirt thinking with a checkmark and an 'X' in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364972" name="Picture 1" descr="A person in a striped shirt thinking with a checkmark and an 'X' in a thought bubble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309DC90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might decide that the decision was </w:t>
            </w:r>
            <w:r w:rsidRPr="0096652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right.</w:t>
            </w:r>
          </w:p>
          <w:p w14:paraId="5C5F714E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</w:p>
          <w:p w14:paraId="548A93E1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might pay you </w:t>
            </w:r>
          </w:p>
          <w:p w14:paraId="6357F0B5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</w:p>
          <w:p w14:paraId="3FBA4504" w14:textId="77777777" w:rsidR="00C23AB9" w:rsidRDefault="00C23AB9" w:rsidP="006F6F5C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money you should have got</w:t>
            </w:r>
          </w:p>
          <w:p w14:paraId="67F68E8E" w14:textId="77777777" w:rsidR="00C23AB9" w:rsidRDefault="00C23AB9" w:rsidP="006F6F5C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Money for your payments stopping when they should </w:t>
            </w:r>
            <w:r w:rsidRPr="006B6FA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have.</w:t>
            </w:r>
          </w:p>
          <w:p w14:paraId="78C7D132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</w:p>
          <w:p w14:paraId="24B175C9" w14:textId="77777777" w:rsidR="00C23AB9" w:rsidRDefault="00C23AB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6B6FAD">
              <w:rPr>
                <w:b/>
                <w:bCs/>
                <w:sz w:val="28"/>
                <w:szCs w:val="28"/>
              </w:rPr>
              <w:t>compensation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7CA5FEF" w14:textId="1836FB95" w:rsidR="00A26016" w:rsidRPr="008E647D" w:rsidRDefault="009B398C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About the review</w:t>
      </w:r>
    </w:p>
    <w:p w14:paraId="19CF19CF" w14:textId="77777777" w:rsidR="00A26016" w:rsidRDefault="00A26016" w:rsidP="00A26016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A26016" w:rsidRPr="008E647D" w14:paraId="6404EA2F" w14:textId="77777777" w:rsidTr="00585409">
        <w:trPr>
          <w:cantSplit/>
          <w:trHeight w:val="2835"/>
        </w:trPr>
        <w:tc>
          <w:tcPr>
            <w:tcW w:w="3114" w:type="dxa"/>
          </w:tcPr>
          <w:p w14:paraId="391DE6B4" w14:textId="3D8EB514" w:rsidR="00A26016" w:rsidRPr="008E647D" w:rsidRDefault="00EF6A30" w:rsidP="006F6F5C">
            <w:pPr>
              <w:pStyle w:val="EasyRead16"/>
              <w:rPr>
                <w:sz w:val="28"/>
                <w:szCs w:val="28"/>
              </w:rPr>
            </w:pPr>
            <w:r w:rsidRPr="00EF6A30">
              <w:rPr>
                <w:noProof/>
                <w:sz w:val="28"/>
                <w:szCs w:val="28"/>
              </w:rPr>
              <w:drawing>
                <wp:inline distT="0" distB="0" distL="0" distR="0" wp14:anchorId="26C5A01A" wp14:editId="33CB4943">
                  <wp:extent cx="1840230" cy="1840230"/>
                  <wp:effectExtent l="0" t="0" r="0" b="0"/>
                  <wp:docPr id="271876041" name="Picture 1" descr="A blue square with a white number 2 in the ce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876041" name="Picture 1" descr="A blue square with a white number 2 in the center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BDF0941" w14:textId="77777777" w:rsidR="00EF6A30" w:rsidRDefault="00EF6A30" w:rsidP="006F6F5C">
            <w:pPr>
              <w:pStyle w:val="EasyRead16"/>
              <w:rPr>
                <w:sz w:val="28"/>
                <w:szCs w:val="28"/>
              </w:rPr>
            </w:pPr>
          </w:p>
          <w:p w14:paraId="4B284C53" w14:textId="480DFE3B" w:rsidR="00A26016" w:rsidRPr="008E647D" w:rsidRDefault="00C23AB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CDDA will </w:t>
            </w:r>
            <w:r w:rsidR="00592A77">
              <w:rPr>
                <w:sz w:val="28"/>
                <w:szCs w:val="28"/>
              </w:rPr>
              <w:t xml:space="preserve">do the review in </w:t>
            </w:r>
            <w:r w:rsidR="00592A77" w:rsidRPr="00E04342">
              <w:rPr>
                <w:b/>
                <w:bCs/>
                <w:sz w:val="28"/>
                <w:szCs w:val="28"/>
              </w:rPr>
              <w:t>2 parts</w:t>
            </w:r>
            <w:r w:rsidR="00592A77">
              <w:rPr>
                <w:sz w:val="28"/>
                <w:szCs w:val="28"/>
              </w:rPr>
              <w:t>.</w:t>
            </w:r>
          </w:p>
        </w:tc>
      </w:tr>
      <w:tr w:rsidR="00A26016" w:rsidRPr="008E647D" w14:paraId="4EFFB4EA" w14:textId="77777777" w:rsidTr="00585409">
        <w:trPr>
          <w:cantSplit/>
          <w:trHeight w:val="2835"/>
        </w:trPr>
        <w:tc>
          <w:tcPr>
            <w:tcW w:w="3114" w:type="dxa"/>
          </w:tcPr>
          <w:p w14:paraId="2B990BB4" w14:textId="476DAF80" w:rsidR="00A26016" w:rsidRPr="008E647D" w:rsidRDefault="00A512B9" w:rsidP="006F6F5C">
            <w:pPr>
              <w:pStyle w:val="EasyRead16"/>
              <w:rPr>
                <w:sz w:val="28"/>
                <w:szCs w:val="28"/>
              </w:rPr>
            </w:pPr>
            <w:r w:rsidRPr="00000448">
              <w:rPr>
                <w:noProof/>
                <w:sz w:val="28"/>
                <w:szCs w:val="28"/>
              </w:rPr>
              <w:drawing>
                <wp:inline distT="0" distB="0" distL="0" distR="0" wp14:anchorId="55F2920C" wp14:editId="55D9BA50">
                  <wp:extent cx="1840230" cy="1840230"/>
                  <wp:effectExtent l="0" t="0" r="7620" b="7620"/>
                  <wp:docPr id="1292462365" name="Picture 1" descr="Three people using magnifying glasses to examine something close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03628" name="Picture 1" descr="Three people using magnifying glasses to examine something closely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1AC3B74" w14:textId="77777777" w:rsidR="00A26016" w:rsidRPr="00E04342" w:rsidRDefault="00592A77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E04342">
              <w:rPr>
                <w:b/>
                <w:bCs/>
                <w:sz w:val="28"/>
                <w:szCs w:val="28"/>
              </w:rPr>
              <w:t>Part 1</w:t>
            </w:r>
          </w:p>
          <w:p w14:paraId="541A12E8" w14:textId="77777777" w:rsidR="00592A77" w:rsidRDefault="00592A77" w:rsidP="006F6F5C">
            <w:pPr>
              <w:pStyle w:val="EasyRead16"/>
              <w:rPr>
                <w:sz w:val="28"/>
                <w:szCs w:val="28"/>
              </w:rPr>
            </w:pPr>
          </w:p>
          <w:p w14:paraId="2962D12F" w14:textId="4E9C928A" w:rsidR="00592A77" w:rsidRPr="008E647D" w:rsidRDefault="00592A77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CDDA will look at information about the decisions when they were made.</w:t>
            </w:r>
          </w:p>
        </w:tc>
      </w:tr>
      <w:tr w:rsidR="00A26016" w:rsidRPr="008E647D" w14:paraId="3CABE6B3" w14:textId="77777777" w:rsidTr="00585409">
        <w:trPr>
          <w:cantSplit/>
          <w:trHeight w:val="2835"/>
        </w:trPr>
        <w:tc>
          <w:tcPr>
            <w:tcW w:w="3114" w:type="dxa"/>
          </w:tcPr>
          <w:p w14:paraId="42CC61BB" w14:textId="10FB9F3E" w:rsidR="00A26016" w:rsidRPr="008E647D" w:rsidRDefault="00F8348D" w:rsidP="006F6F5C">
            <w:pPr>
              <w:pStyle w:val="EasyRead16"/>
              <w:rPr>
                <w:sz w:val="28"/>
                <w:szCs w:val="28"/>
              </w:rPr>
            </w:pPr>
            <w:r w:rsidRPr="00F8348D">
              <w:rPr>
                <w:noProof/>
                <w:sz w:val="28"/>
                <w:szCs w:val="28"/>
              </w:rPr>
              <w:drawing>
                <wp:inline distT="0" distB="0" distL="0" distR="0" wp14:anchorId="2018C7F8" wp14:editId="52A4DCC1">
                  <wp:extent cx="1840230" cy="1840230"/>
                  <wp:effectExtent l="0" t="0" r="7620" b="0"/>
                  <wp:docPr id="1025499201" name="Picture 1" descr="Woman in black blazer sitting at a desk with an old-style computer and tele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499201" name="Picture 1" descr="Woman in black blazer sitting at a desk with an old-style computer and telephone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0D7BB79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3B42A834" w14:textId="77777777" w:rsidR="00592A77" w:rsidRDefault="00592A77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information could be</w:t>
            </w:r>
            <w:r w:rsidR="006A1489">
              <w:rPr>
                <w:sz w:val="28"/>
                <w:szCs w:val="28"/>
              </w:rPr>
              <w:t xml:space="preserve"> stored with</w:t>
            </w:r>
          </w:p>
          <w:p w14:paraId="1475D51B" w14:textId="77777777" w:rsidR="006A1489" w:rsidRDefault="006A1489" w:rsidP="006F6F5C">
            <w:pPr>
              <w:pStyle w:val="EasyRead16"/>
              <w:rPr>
                <w:sz w:val="28"/>
                <w:szCs w:val="28"/>
              </w:rPr>
            </w:pPr>
          </w:p>
          <w:p w14:paraId="6F447986" w14:textId="77777777" w:rsidR="006A1489" w:rsidRDefault="006A1489" w:rsidP="006A1489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DEWR</w:t>
            </w:r>
          </w:p>
          <w:p w14:paraId="7B18E5E2" w14:textId="77777777" w:rsidR="006A1489" w:rsidRDefault="006A1489" w:rsidP="006A1489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Employment providers</w:t>
            </w:r>
          </w:p>
          <w:p w14:paraId="35CE0BEA" w14:textId="08483A33" w:rsidR="006A1489" w:rsidRPr="008E647D" w:rsidRDefault="006A1489" w:rsidP="006A1489">
            <w:pPr>
              <w:pStyle w:val="EasyRead16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Services Australia.</w:t>
            </w:r>
          </w:p>
        </w:tc>
      </w:tr>
      <w:tr w:rsidR="00A26016" w:rsidRPr="008E647D" w14:paraId="33902C53" w14:textId="77777777" w:rsidTr="00585409">
        <w:trPr>
          <w:cantSplit/>
          <w:trHeight w:val="2835"/>
        </w:trPr>
        <w:tc>
          <w:tcPr>
            <w:tcW w:w="3114" w:type="dxa"/>
          </w:tcPr>
          <w:p w14:paraId="29BE40F0" w14:textId="631632FB" w:rsidR="007E0119" w:rsidRPr="007E0119" w:rsidRDefault="007E0119" w:rsidP="007E0119">
            <w:pPr>
              <w:pStyle w:val="EasyRead16"/>
            </w:pPr>
            <w:r w:rsidRPr="007E0119">
              <w:rPr>
                <w:noProof/>
                <w:sz w:val="28"/>
                <w:szCs w:val="28"/>
              </w:rPr>
              <w:drawing>
                <wp:inline distT="0" distB="0" distL="0" distR="0" wp14:anchorId="4F841E00" wp14:editId="2832BFBF">
                  <wp:extent cx="1840230" cy="1840230"/>
                  <wp:effectExtent l="0" t="0" r="7620" b="0"/>
                  <wp:docPr id="1255396182" name="Picture 1" descr="A silver balance scale with 'Right' in blue on the left pan and 'Wrong' in red on the right p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396182" name="Picture 1" descr="A silver balance scale with 'Right' in blue on the left pan and 'Wrong' in red on the right pan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2A07C2A" w14:textId="77777777" w:rsidR="00A26016" w:rsidRDefault="00A26016" w:rsidP="006F6F5C">
            <w:pPr>
              <w:pStyle w:val="EasyRead16"/>
              <w:rPr>
                <w:sz w:val="28"/>
                <w:szCs w:val="28"/>
              </w:rPr>
            </w:pPr>
          </w:p>
          <w:p w14:paraId="32751BEA" w14:textId="4EA5DD5A" w:rsidR="006A1489" w:rsidRDefault="006A148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the decision did </w:t>
            </w:r>
            <w:r w:rsidRPr="00E04342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r w:rsidR="00E04342">
              <w:rPr>
                <w:sz w:val="28"/>
                <w:szCs w:val="28"/>
              </w:rPr>
              <w:t>look at all the information we will</w:t>
            </w:r>
          </w:p>
          <w:p w14:paraId="72C628DB" w14:textId="77777777" w:rsidR="00E04342" w:rsidRDefault="00E04342" w:rsidP="006F6F5C">
            <w:pPr>
              <w:pStyle w:val="EasyRead16"/>
              <w:rPr>
                <w:sz w:val="28"/>
                <w:szCs w:val="28"/>
              </w:rPr>
            </w:pPr>
          </w:p>
          <w:p w14:paraId="5DEB77A8" w14:textId="77777777" w:rsidR="00E04342" w:rsidRDefault="00E04342" w:rsidP="00E04342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 you know</w:t>
            </w:r>
          </w:p>
          <w:p w14:paraId="02CDFDD9" w14:textId="6E0E6C30" w:rsidR="00E04342" w:rsidRPr="008E647D" w:rsidRDefault="00E04342" w:rsidP="00E04342">
            <w:pPr>
              <w:pStyle w:val="EasyRead1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Pay you back the money.</w:t>
            </w:r>
          </w:p>
        </w:tc>
      </w:tr>
      <w:tr w:rsidR="00E04342" w:rsidRPr="008E647D" w14:paraId="5125B829" w14:textId="77777777" w:rsidTr="00101AC2">
        <w:trPr>
          <w:cantSplit/>
          <w:trHeight w:val="2552"/>
        </w:trPr>
        <w:tc>
          <w:tcPr>
            <w:tcW w:w="3114" w:type="dxa"/>
          </w:tcPr>
          <w:p w14:paraId="4582A795" w14:textId="377238DC" w:rsidR="00E04342" w:rsidRPr="008E647D" w:rsidRDefault="00BB5894" w:rsidP="006F6F5C">
            <w:pPr>
              <w:pStyle w:val="EasyRead16"/>
              <w:rPr>
                <w:sz w:val="28"/>
                <w:szCs w:val="28"/>
              </w:rPr>
            </w:pPr>
            <w:r w:rsidRPr="00BB5894">
              <w:rPr>
                <w:noProof/>
                <w:sz w:val="28"/>
                <w:szCs w:val="28"/>
              </w:rPr>
              <w:drawing>
                <wp:inline distT="0" distB="0" distL="0" distR="0" wp14:anchorId="33FC2438" wp14:editId="7D647A75">
                  <wp:extent cx="1840230" cy="1840230"/>
                  <wp:effectExtent l="0" t="0" r="7620" b="7620"/>
                  <wp:docPr id="1920162160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162160" name="Picture 1" descr="Woman raising her arm with a speech bubble containing a question mark.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CBB877F" w14:textId="77777777" w:rsidR="00E04342" w:rsidRPr="00E04342" w:rsidRDefault="00E04342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E04342">
              <w:rPr>
                <w:b/>
                <w:bCs/>
                <w:sz w:val="28"/>
                <w:szCs w:val="28"/>
              </w:rPr>
              <w:t>Part 2</w:t>
            </w:r>
          </w:p>
          <w:p w14:paraId="1C2643B8" w14:textId="77777777" w:rsidR="00E04342" w:rsidRDefault="00E04342" w:rsidP="006F6F5C">
            <w:pPr>
              <w:pStyle w:val="EasyRead16"/>
              <w:rPr>
                <w:sz w:val="28"/>
                <w:szCs w:val="28"/>
              </w:rPr>
            </w:pPr>
          </w:p>
          <w:p w14:paraId="4B9A0DB3" w14:textId="50D07269" w:rsidR="00E04342" w:rsidRDefault="00461E4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might need to ask you more questions.</w:t>
            </w:r>
          </w:p>
          <w:p w14:paraId="4063D66C" w14:textId="05F90084" w:rsidR="00E04342" w:rsidRDefault="00E04342" w:rsidP="006F6F5C">
            <w:pPr>
              <w:pStyle w:val="EasyRead16"/>
              <w:rPr>
                <w:sz w:val="28"/>
                <w:szCs w:val="28"/>
              </w:rPr>
            </w:pPr>
          </w:p>
        </w:tc>
      </w:tr>
      <w:tr w:rsidR="00E04342" w:rsidRPr="008E647D" w14:paraId="15F33337" w14:textId="77777777" w:rsidTr="00101AC2">
        <w:trPr>
          <w:cantSplit/>
          <w:trHeight w:val="2552"/>
        </w:trPr>
        <w:tc>
          <w:tcPr>
            <w:tcW w:w="3114" w:type="dxa"/>
          </w:tcPr>
          <w:p w14:paraId="57C79E9F" w14:textId="3F9B61F5" w:rsidR="00E04342" w:rsidRPr="008E647D" w:rsidRDefault="00BB5894" w:rsidP="006F6F5C">
            <w:pPr>
              <w:pStyle w:val="EasyRead16"/>
              <w:rPr>
                <w:sz w:val="28"/>
                <w:szCs w:val="28"/>
              </w:rPr>
            </w:pPr>
            <w:r w:rsidRPr="00BB5894">
              <w:rPr>
                <w:noProof/>
                <w:sz w:val="28"/>
                <w:szCs w:val="28"/>
              </w:rPr>
              <w:drawing>
                <wp:inline distT="0" distB="0" distL="0" distR="0" wp14:anchorId="4709D184" wp14:editId="3CF07D1F">
                  <wp:extent cx="1840230" cy="1840230"/>
                  <wp:effectExtent l="0" t="0" r="0" b="7620"/>
                  <wp:docPr id="610557502" name="Picture 1" descr="Two men having a discussion, one holding and pointing at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557502" name="Picture 1" descr="Two men having a discussion, one holding and pointing at a document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A3B2490" w14:textId="77777777" w:rsidR="00E04342" w:rsidRDefault="00E04342" w:rsidP="006F6F5C">
            <w:pPr>
              <w:pStyle w:val="EasyRead16"/>
              <w:rPr>
                <w:sz w:val="28"/>
                <w:szCs w:val="28"/>
              </w:rPr>
            </w:pPr>
          </w:p>
          <w:p w14:paraId="2F189025" w14:textId="3CFB1560" w:rsidR="00461E40" w:rsidRDefault="0CCCE6FC" w:rsidP="006F6F5C">
            <w:pPr>
              <w:pStyle w:val="EasyRead16"/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>We will let you know if</w:t>
            </w:r>
            <w:r w:rsidR="2D4667C2" w:rsidRPr="72C4CB5D">
              <w:rPr>
                <w:sz w:val="28"/>
                <w:szCs w:val="28"/>
              </w:rPr>
              <w:t xml:space="preserve"> we</w:t>
            </w:r>
          </w:p>
          <w:p w14:paraId="392693C7" w14:textId="77777777" w:rsidR="00461E40" w:rsidRDefault="00461E40" w:rsidP="006F6F5C">
            <w:pPr>
              <w:pStyle w:val="EasyRead16"/>
              <w:rPr>
                <w:sz w:val="28"/>
                <w:szCs w:val="28"/>
              </w:rPr>
            </w:pPr>
          </w:p>
          <w:p w14:paraId="201D0FC8" w14:textId="1365A44D" w:rsidR="00461E40" w:rsidRDefault="78837E97" w:rsidP="00461E40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>N</w:t>
            </w:r>
            <w:r w:rsidR="0CCCE6FC" w:rsidRPr="72C4CB5D">
              <w:rPr>
                <w:sz w:val="28"/>
                <w:szCs w:val="28"/>
              </w:rPr>
              <w:t>eed more information from you</w:t>
            </w:r>
          </w:p>
        </w:tc>
      </w:tr>
      <w:tr w:rsidR="00E04342" w:rsidRPr="008E647D" w14:paraId="5076CA68" w14:textId="77777777" w:rsidTr="00101AC2">
        <w:trPr>
          <w:cantSplit/>
          <w:trHeight w:val="2552"/>
        </w:trPr>
        <w:tc>
          <w:tcPr>
            <w:tcW w:w="3114" w:type="dxa"/>
          </w:tcPr>
          <w:p w14:paraId="69295D9A" w14:textId="2A2AEDA1" w:rsidR="00E04342" w:rsidRPr="008E647D" w:rsidRDefault="002C67A3" w:rsidP="006F6F5C">
            <w:pPr>
              <w:pStyle w:val="EasyRead16"/>
              <w:rPr>
                <w:sz w:val="28"/>
                <w:szCs w:val="28"/>
              </w:rPr>
            </w:pPr>
            <w:r w:rsidRPr="002C67A3">
              <w:rPr>
                <w:noProof/>
                <w:sz w:val="28"/>
                <w:szCs w:val="28"/>
              </w:rPr>
              <w:drawing>
                <wp:inline distT="0" distB="0" distL="0" distR="0" wp14:anchorId="4BEB083D" wp14:editId="263828F8">
                  <wp:extent cx="1751163" cy="1751163"/>
                  <wp:effectExtent l="0" t="0" r="1905" b="0"/>
                  <wp:docPr id="1490085883" name="Picture 1" descr="A balance scale with 'Right' and 'Wrong' labelled on its pa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085883" name="Picture 1" descr="A balance scale with 'Right' and 'Wrong' labelled on its pans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727" cy="175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6ACE966" w14:textId="77777777" w:rsidR="00E04342" w:rsidRDefault="00E04342" w:rsidP="006F6F5C">
            <w:pPr>
              <w:pStyle w:val="EasyRead16"/>
              <w:rPr>
                <w:sz w:val="28"/>
                <w:szCs w:val="28"/>
              </w:rPr>
            </w:pPr>
          </w:p>
          <w:p w14:paraId="72F8DE58" w14:textId="211855B9" w:rsidR="00461E40" w:rsidRDefault="50DCB165" w:rsidP="00461E40">
            <w:pPr>
              <w:pStyle w:val="EasyRead16"/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>T</w:t>
            </w:r>
            <w:r w:rsidR="0CCCE6FC" w:rsidRPr="72C4CB5D">
              <w:rPr>
                <w:sz w:val="28"/>
                <w:szCs w:val="28"/>
              </w:rPr>
              <w:t>hink the decision was right.</w:t>
            </w:r>
          </w:p>
        </w:tc>
      </w:tr>
      <w:tr w:rsidR="00461E40" w:rsidRPr="008E647D" w14:paraId="44C75E2E" w14:textId="77777777" w:rsidTr="00585409">
        <w:trPr>
          <w:cantSplit/>
          <w:trHeight w:val="2835"/>
        </w:trPr>
        <w:tc>
          <w:tcPr>
            <w:tcW w:w="3114" w:type="dxa"/>
          </w:tcPr>
          <w:p w14:paraId="1CCEF564" w14:textId="71A6F2E1" w:rsidR="00461E40" w:rsidRPr="008E647D" w:rsidRDefault="00DC00D3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C0A8D6" wp14:editId="7619E066">
                  <wp:extent cx="1840230" cy="1756410"/>
                  <wp:effectExtent l="0" t="0" r="7620" b="0"/>
                  <wp:docPr id="61800012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079F3A4" w14:textId="77777777" w:rsidR="001E5B99" w:rsidRDefault="001E5B99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have another chance to tell us the reasons you could </w:t>
            </w:r>
            <w:r w:rsidRPr="001E5B99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your activities.</w:t>
            </w:r>
          </w:p>
          <w:p w14:paraId="7969714B" w14:textId="77777777" w:rsidR="001E5B99" w:rsidRDefault="001E5B99" w:rsidP="006F6F5C">
            <w:pPr>
              <w:pStyle w:val="EasyRead16"/>
              <w:rPr>
                <w:sz w:val="28"/>
                <w:szCs w:val="28"/>
              </w:rPr>
            </w:pPr>
          </w:p>
          <w:p w14:paraId="0AC14F00" w14:textId="77777777" w:rsidR="001E5B99" w:rsidRDefault="00215328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</w:t>
            </w:r>
            <w:r w:rsidR="0074152F">
              <w:rPr>
                <w:sz w:val="28"/>
                <w:szCs w:val="28"/>
              </w:rPr>
              <w:t xml:space="preserve">look at our website to see some of the reasons you could </w:t>
            </w:r>
            <w:r w:rsidR="0074152F" w:rsidRPr="0074152F">
              <w:rPr>
                <w:b/>
                <w:bCs/>
                <w:sz w:val="28"/>
                <w:szCs w:val="28"/>
              </w:rPr>
              <w:t>not</w:t>
            </w:r>
            <w:r w:rsidR="0074152F">
              <w:rPr>
                <w:sz w:val="28"/>
                <w:szCs w:val="28"/>
              </w:rPr>
              <w:t xml:space="preserve"> do your activities.</w:t>
            </w:r>
          </w:p>
          <w:p w14:paraId="6A76B2DA" w14:textId="77777777" w:rsidR="0074152F" w:rsidRDefault="0074152F" w:rsidP="006F6F5C">
            <w:pPr>
              <w:pStyle w:val="EasyRead16"/>
              <w:rPr>
                <w:sz w:val="28"/>
                <w:szCs w:val="28"/>
              </w:rPr>
            </w:pPr>
          </w:p>
          <w:p w14:paraId="48C23AF3" w14:textId="3B90B8BE" w:rsidR="0074152F" w:rsidRDefault="00101AC2" w:rsidP="006F6F5C">
            <w:pPr>
              <w:pStyle w:val="EasyRead16"/>
              <w:rPr>
                <w:sz w:val="28"/>
                <w:szCs w:val="28"/>
              </w:rPr>
            </w:pPr>
            <w:hyperlink r:id="rId65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195A77D0" w14:textId="77777777" w:rsidR="0074152F" w:rsidRDefault="0074152F" w:rsidP="006F6F5C">
            <w:pPr>
              <w:pStyle w:val="EasyRead16"/>
              <w:rPr>
                <w:sz w:val="28"/>
                <w:szCs w:val="28"/>
              </w:rPr>
            </w:pPr>
          </w:p>
          <w:p w14:paraId="4AA8B227" w14:textId="69071EE9" w:rsidR="0074152F" w:rsidRDefault="0074152F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</w:tbl>
    <w:p w14:paraId="02652040" w14:textId="5CCF3028" w:rsidR="00A26016" w:rsidRPr="008E647D" w:rsidRDefault="009B398C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Support</w:t>
      </w:r>
    </w:p>
    <w:p w14:paraId="7C92F104" w14:textId="77777777" w:rsidR="00A26016" w:rsidRDefault="00A26016" w:rsidP="00A260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7B4D96" w:rsidRPr="008E647D" w14:paraId="6FE6FB09" w14:textId="77777777" w:rsidTr="006F6F5C">
        <w:trPr>
          <w:cantSplit/>
          <w:trHeight w:val="2835"/>
        </w:trPr>
        <w:tc>
          <w:tcPr>
            <w:tcW w:w="3114" w:type="dxa"/>
          </w:tcPr>
          <w:p w14:paraId="30372DFC" w14:textId="77777777" w:rsidR="007B4D96" w:rsidRPr="008E647D" w:rsidRDefault="007B4D96" w:rsidP="006F6F5C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19CD1AD4" wp14:editId="6C8AE6BE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FEBF928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2AC260DA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</w:p>
          <w:p w14:paraId="7E0A658E" w14:textId="77777777" w:rsidR="007B4D96" w:rsidRPr="008E647D" w:rsidRDefault="007B4D96" w:rsidP="007B4D9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7B4D96" w:rsidRPr="008E647D" w14:paraId="10AAA8C7" w14:textId="77777777" w:rsidTr="006F6F5C">
        <w:trPr>
          <w:cantSplit/>
          <w:trHeight w:val="2835"/>
        </w:trPr>
        <w:tc>
          <w:tcPr>
            <w:tcW w:w="3114" w:type="dxa"/>
          </w:tcPr>
          <w:p w14:paraId="0B396B41" w14:textId="77777777" w:rsidR="007B4D96" w:rsidRPr="008E647D" w:rsidRDefault="007B4D96" w:rsidP="006F6F5C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27C2FBEA" wp14:editId="7E470144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4D44E24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</w:p>
          <w:p w14:paraId="4FC69764" w14:textId="77777777" w:rsidR="007B4D96" w:rsidRPr="008E647D" w:rsidRDefault="007B4D96" w:rsidP="007B4D9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7B4D96" w:rsidRPr="008E647D" w14:paraId="5B953217" w14:textId="77777777" w:rsidTr="006F6F5C">
        <w:trPr>
          <w:cantSplit/>
          <w:trHeight w:val="2835"/>
        </w:trPr>
        <w:tc>
          <w:tcPr>
            <w:tcW w:w="3114" w:type="dxa"/>
          </w:tcPr>
          <w:p w14:paraId="7E199EC6" w14:textId="77777777" w:rsidR="007B4D96" w:rsidRPr="008E647D" w:rsidRDefault="007B4D96" w:rsidP="006F6F5C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050895ED" wp14:editId="356C6144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7ED12E2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</w:p>
          <w:p w14:paraId="1CFA32CF" w14:textId="77777777" w:rsidR="007B4D96" w:rsidRDefault="007B4D96" w:rsidP="007B4D9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457BE659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</w:p>
          <w:p w14:paraId="3D40B22F" w14:textId="77777777" w:rsidR="007B4D96" w:rsidRDefault="007B4D96" w:rsidP="006F6F5C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76008458" w14:textId="77777777" w:rsidR="007B4D96" w:rsidRPr="00630441" w:rsidRDefault="007B4D96" w:rsidP="006F6F5C">
            <w:pPr>
              <w:spacing w:line="360" w:lineRule="auto"/>
              <w:rPr>
                <w:sz w:val="28"/>
                <w:szCs w:val="28"/>
              </w:rPr>
            </w:pPr>
          </w:p>
          <w:p w14:paraId="0CE22AEB" w14:textId="77777777" w:rsidR="007B4D96" w:rsidRPr="008E647D" w:rsidRDefault="007B4D96" w:rsidP="006F6F5C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7B4D96" w:rsidRPr="008E647D" w14:paraId="323E4440" w14:textId="77777777" w:rsidTr="006F6F5C">
        <w:trPr>
          <w:cantSplit/>
          <w:trHeight w:val="2835"/>
        </w:trPr>
        <w:tc>
          <w:tcPr>
            <w:tcW w:w="3114" w:type="dxa"/>
          </w:tcPr>
          <w:p w14:paraId="05AF8974" w14:textId="77777777" w:rsidR="007B4D96" w:rsidRPr="008E647D" w:rsidRDefault="007B4D96" w:rsidP="006F6F5C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19DC4213" wp14:editId="31DF9A9C">
                  <wp:extent cx="1781175" cy="1781175"/>
                  <wp:effectExtent l="0" t="0" r="9525" b="9525"/>
                  <wp:docPr id="161512977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A38EC9A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</w:p>
          <w:p w14:paraId="34D99208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Line</w:t>
            </w:r>
          </w:p>
          <w:p w14:paraId="19C41EB1" w14:textId="77777777" w:rsidR="007B4D96" w:rsidRDefault="007B4D96" w:rsidP="006F6F5C">
            <w:pPr>
              <w:pStyle w:val="EasyRead16"/>
              <w:rPr>
                <w:sz w:val="28"/>
                <w:szCs w:val="28"/>
              </w:rPr>
            </w:pPr>
          </w:p>
          <w:p w14:paraId="13DA215A" w14:textId="77777777" w:rsidR="007B4D96" w:rsidRPr="00F83EDC" w:rsidRDefault="007B4D96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0233AF66" w14:textId="77777777" w:rsidR="00456A50" w:rsidRPr="008E647D" w:rsidRDefault="00456A50" w:rsidP="00456A50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Other decisions that are stopped for now</w:t>
      </w:r>
    </w:p>
    <w:p w14:paraId="13DC881E" w14:textId="77777777" w:rsidR="00456A50" w:rsidRDefault="00456A50" w:rsidP="00456A5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56A50" w:rsidRPr="008E647D" w14:paraId="73A5BD7A" w14:textId="77777777" w:rsidTr="00112BFC">
        <w:trPr>
          <w:cantSplit/>
          <w:trHeight w:val="3969"/>
        </w:trPr>
        <w:tc>
          <w:tcPr>
            <w:tcW w:w="3114" w:type="dxa"/>
          </w:tcPr>
          <w:p w14:paraId="0E5E92E3" w14:textId="77777777" w:rsidR="00456A50" w:rsidRPr="008E647D" w:rsidRDefault="00456A50" w:rsidP="006F6F5C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4CCCE94F" wp14:editId="6C1F4A26">
                  <wp:extent cx="1840230" cy="1840230"/>
                  <wp:effectExtent l="0" t="0" r="7620" b="7620"/>
                  <wp:docPr id="1891021454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D35CA7B" w14:textId="77777777" w:rsidR="00456A50" w:rsidRPr="008E647D" w:rsidRDefault="00456A5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are other decisions that have been </w:t>
            </w:r>
            <w:r w:rsidRPr="00665DF8">
              <w:rPr>
                <w:b/>
                <w:bCs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>.</w:t>
            </w:r>
          </w:p>
        </w:tc>
      </w:tr>
      <w:tr w:rsidR="00456A50" w:rsidRPr="008E647D" w14:paraId="0295EDB5" w14:textId="77777777" w:rsidTr="00112BFC">
        <w:trPr>
          <w:cantSplit/>
          <w:trHeight w:val="3969"/>
        </w:trPr>
        <w:tc>
          <w:tcPr>
            <w:tcW w:w="3114" w:type="dxa"/>
          </w:tcPr>
          <w:p w14:paraId="3862E7A2" w14:textId="77777777" w:rsidR="00456A50" w:rsidRPr="008E647D" w:rsidRDefault="00456A5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6C8B78" wp14:editId="6A2F3137">
                  <wp:extent cx="1840230" cy="1756410"/>
                  <wp:effectExtent l="0" t="0" r="7620" b="0"/>
                  <wp:docPr id="1693640572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55D047F" w14:textId="77777777" w:rsidR="00456A50" w:rsidRDefault="00456A50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go to our website to read about the other decisions we have </w:t>
            </w:r>
            <w:r w:rsidRPr="00665DF8">
              <w:rPr>
                <w:b/>
                <w:bCs/>
                <w:sz w:val="28"/>
                <w:szCs w:val="28"/>
              </w:rPr>
              <w:t>stopped for now.</w:t>
            </w:r>
          </w:p>
          <w:p w14:paraId="1C826364" w14:textId="77777777" w:rsidR="00456A50" w:rsidRDefault="00456A50" w:rsidP="006F6F5C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1465AA98" w14:textId="163A6E1C" w:rsidR="00456A50" w:rsidRPr="007A2961" w:rsidRDefault="007A2961" w:rsidP="006F6F5C">
            <w:pPr>
              <w:pStyle w:val="EasyRead16"/>
              <w:rPr>
                <w:sz w:val="28"/>
                <w:szCs w:val="28"/>
              </w:rPr>
            </w:pPr>
            <w:hyperlink r:id="rId68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1B4E4DC8" w14:textId="77777777" w:rsidR="00456A50" w:rsidRDefault="00456A50" w:rsidP="006F6F5C">
            <w:pPr>
              <w:pStyle w:val="EasyRead16"/>
              <w:rPr>
                <w:sz w:val="28"/>
                <w:szCs w:val="28"/>
              </w:rPr>
            </w:pPr>
          </w:p>
          <w:p w14:paraId="260AACDA" w14:textId="77777777" w:rsidR="00456A50" w:rsidRPr="008E647D" w:rsidRDefault="00456A50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</w:tbl>
    <w:p w14:paraId="59F7603B" w14:textId="73F61615" w:rsidR="00456A50" w:rsidRDefault="00456A50" w:rsidP="00456A50">
      <w:pPr>
        <w:pStyle w:val="EasyRead14"/>
      </w:pPr>
    </w:p>
    <w:p w14:paraId="42BA22A2" w14:textId="77777777" w:rsidR="00456A50" w:rsidRDefault="00456A50" w:rsidP="00456A50">
      <w:pPr>
        <w:pStyle w:val="EasyRead14"/>
        <w:rPr>
          <w:rFonts w:eastAsiaTheme="majorEastAsia" w:cstheme="majorBidi"/>
          <w:b/>
          <w:bCs/>
          <w:color w:val="005568"/>
        </w:rPr>
      </w:pPr>
      <w:r>
        <w:br w:type="page"/>
      </w:r>
    </w:p>
    <w:p w14:paraId="5FC9F820" w14:textId="6712DEB9" w:rsidR="00A26016" w:rsidRPr="008E647D" w:rsidRDefault="00A9479A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ne</w:t>
      </w:r>
      <w:r w:rsidR="002D588E">
        <w:rPr>
          <w:sz w:val="48"/>
          <w:szCs w:val="48"/>
        </w:rPr>
        <w:t>xt</w:t>
      </w:r>
    </w:p>
    <w:p w14:paraId="6240CF25" w14:textId="77777777" w:rsidR="00A26016" w:rsidRDefault="00A26016" w:rsidP="00A26016"/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A26016" w:rsidRPr="008E647D" w14:paraId="1CE4D6DB" w14:textId="77777777" w:rsidTr="00585409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B57B161" w14:textId="3BADAB04" w:rsidR="00A26016" w:rsidRPr="008E647D" w:rsidRDefault="00530EEC" w:rsidP="006F6F5C">
            <w:pPr>
              <w:pStyle w:val="EasyRead16"/>
              <w:rPr>
                <w:sz w:val="28"/>
                <w:szCs w:val="28"/>
              </w:rPr>
            </w:pPr>
            <w:r w:rsidRPr="00530EEC">
              <w:rPr>
                <w:noProof/>
                <w:sz w:val="28"/>
                <w:szCs w:val="28"/>
              </w:rPr>
              <w:drawing>
                <wp:inline distT="0" distB="0" distL="0" distR="0" wp14:anchorId="10867BD1" wp14:editId="43AB3CA8">
                  <wp:extent cx="1840230" cy="1482090"/>
                  <wp:effectExtent l="0" t="0" r="7620" b="3810"/>
                  <wp:docPr id="311872094" name="Picture 1" descr="A silver laptop with a light blue screen and black keyboard with fanned out money with 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72094" name="Picture 1" descr="A silver laptop with a light blue screen and black keyboard with fanned out money with a red cross.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C724ACF" w14:textId="77777777" w:rsidR="00613C6A" w:rsidRDefault="00613C6A" w:rsidP="00613C6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updated our computer systems.</w:t>
            </w:r>
          </w:p>
          <w:p w14:paraId="27ACD3C6" w14:textId="77777777" w:rsidR="00613C6A" w:rsidRDefault="00613C6A" w:rsidP="00613C6A">
            <w:pPr>
              <w:pStyle w:val="EasyRead16"/>
              <w:rPr>
                <w:sz w:val="28"/>
                <w:szCs w:val="28"/>
              </w:rPr>
            </w:pPr>
          </w:p>
          <w:p w14:paraId="1E3CC882" w14:textId="391D0466" w:rsidR="00A26016" w:rsidRPr="008E647D" w:rsidRDefault="00613C6A" w:rsidP="00613C6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will </w:t>
            </w:r>
            <w:r w:rsidRPr="00C051F6">
              <w:rPr>
                <w:b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stop Centrelink payments for anyone that does </w:t>
            </w:r>
            <w:r w:rsidRPr="0040582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their activities</w:t>
            </w:r>
            <w:r w:rsidR="0073601B">
              <w:rPr>
                <w:sz w:val="28"/>
                <w:szCs w:val="28"/>
              </w:rPr>
              <w:t>.</w:t>
            </w:r>
          </w:p>
        </w:tc>
      </w:tr>
      <w:tr w:rsidR="004F6DFD" w:rsidRPr="008E647D" w14:paraId="28A446B4" w14:textId="77777777" w:rsidTr="0058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28CDA717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22218521" wp14:editId="7AFCFD6E">
                  <wp:extent cx="1840230" cy="1840230"/>
                  <wp:effectExtent l="0" t="0" r="0" b="7620"/>
                  <wp:docPr id="492619567" name="Picture 1" descr="Man in a suit holding a clipboard with a checklist and a green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619567" name="Picture 1" descr="Man in a suit holding a clipboard with a checklist and a green marker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48FEBA7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keep working to make sure the decisions</w:t>
            </w:r>
          </w:p>
          <w:p w14:paraId="50505EC0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364FD9F8" w14:textId="77777777" w:rsidR="004F6DFD" w:rsidRDefault="004F6DFD" w:rsidP="004F6DFD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3069E05A" w14:textId="77777777" w:rsidR="004F6DFD" w:rsidRDefault="004F6DFD" w:rsidP="004F6DFD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fair.</w:t>
            </w:r>
          </w:p>
          <w:p w14:paraId="68D0ADB1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</w:p>
        </w:tc>
      </w:tr>
      <w:tr w:rsidR="004F6DFD" w:rsidRPr="008E647D" w14:paraId="36320D2D" w14:textId="77777777" w:rsidTr="00444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41393458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9358E0" wp14:editId="6DC56336">
                  <wp:extent cx="1704975" cy="1704975"/>
                  <wp:effectExtent l="0" t="0" r="0" b="9525"/>
                  <wp:docPr id="2072180659" name="Picture 2072180659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A99DC59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doing a </w:t>
            </w:r>
            <w:r w:rsidRPr="009023B1">
              <w:rPr>
                <w:b/>
                <w:bCs/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of this law.</w:t>
            </w:r>
          </w:p>
          <w:p w14:paraId="0BA72E02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279CB6E1" w14:textId="77777777" w:rsidR="004F6DFD" w:rsidRPr="0012195C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 xml:space="preserve">A </w:t>
            </w:r>
            <w:r w:rsidRPr="00D87914">
              <w:rPr>
                <w:b/>
                <w:bCs/>
                <w:sz w:val="28"/>
                <w:szCs w:val="28"/>
              </w:rPr>
              <w:t>review</w:t>
            </w:r>
            <w:r w:rsidRPr="0012195C">
              <w:rPr>
                <w:sz w:val="28"/>
                <w:szCs w:val="28"/>
              </w:rPr>
              <w:t xml:space="preserve"> is when you check what</w:t>
            </w:r>
          </w:p>
          <w:p w14:paraId="42209966" w14:textId="77777777" w:rsidR="004F6DFD" w:rsidRPr="0012195C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77A9B8B7" w14:textId="77777777" w:rsidR="004F6DFD" w:rsidRPr="0012195C" w:rsidRDefault="004F6DFD" w:rsidP="004F6DFD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Works</w:t>
            </w:r>
          </w:p>
          <w:p w14:paraId="45203C71" w14:textId="77777777" w:rsidR="004F6DFD" w:rsidRPr="0012195C" w:rsidRDefault="004F6DFD" w:rsidP="004F6DFD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Needs to change.</w:t>
            </w:r>
          </w:p>
          <w:p w14:paraId="00BB8D8D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</w:p>
        </w:tc>
      </w:tr>
      <w:tr w:rsidR="004F6DFD" w:rsidRPr="008E647D" w14:paraId="7C664519" w14:textId="77777777" w:rsidTr="00444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39303E9B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EE05F6">
              <w:rPr>
                <w:noProof/>
                <w:sz w:val="28"/>
                <w:szCs w:val="28"/>
              </w:rPr>
              <w:drawing>
                <wp:inline distT="0" distB="0" distL="0" distR="0" wp14:anchorId="487C06A7" wp14:editId="59180E35">
                  <wp:extent cx="1840230" cy="1840230"/>
                  <wp:effectExtent l="0" t="0" r="0" b="7620"/>
                  <wp:docPr id="133394081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4081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ADE9BA6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 xml:space="preserve">We have made sure the review is </w:t>
            </w:r>
          </w:p>
          <w:p w14:paraId="1905F2E5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1443E887" w14:textId="77777777" w:rsidR="004F6DFD" w:rsidRDefault="004F6DFD" w:rsidP="004F6DFD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>Done in a fair way</w:t>
            </w:r>
          </w:p>
          <w:p w14:paraId="0C3C3267" w14:textId="77777777" w:rsidR="004F6DFD" w:rsidRPr="00BB6628" w:rsidRDefault="004F6DFD" w:rsidP="004F6DFD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</w:t>
            </w:r>
            <w:r w:rsidRPr="00BB6628">
              <w:rPr>
                <w:sz w:val="28"/>
                <w:szCs w:val="28"/>
              </w:rPr>
              <w:t>.</w:t>
            </w:r>
          </w:p>
        </w:tc>
      </w:tr>
      <w:tr w:rsidR="004F6DFD" w:rsidRPr="008E647D" w14:paraId="6F69493A" w14:textId="77777777" w:rsidTr="00112B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7A75CC4F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445A0E">
              <w:rPr>
                <w:noProof/>
                <w:sz w:val="28"/>
                <w:szCs w:val="28"/>
              </w:rPr>
              <w:drawing>
                <wp:inline distT="0" distB="0" distL="0" distR="0" wp14:anchorId="0AE5E36B" wp14:editId="30524362">
                  <wp:extent cx="1840230" cy="1812925"/>
                  <wp:effectExtent l="0" t="0" r="7620" b="0"/>
                  <wp:docPr id="98834534" name="Picture 1" descr="Person examining something with a magnifying glass. 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534" name="Picture 1" descr="Person examining something with a magnifying glass. A silver laptop with a light blue screen and black keyboard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42BF933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7603CECC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an </w:t>
            </w:r>
            <w:r w:rsidRPr="00C500D5">
              <w:rPr>
                <w:b/>
                <w:bCs/>
                <w:sz w:val="28"/>
                <w:szCs w:val="28"/>
              </w:rPr>
              <w:t>independent</w:t>
            </w:r>
            <w:r>
              <w:rPr>
                <w:sz w:val="28"/>
                <w:szCs w:val="28"/>
              </w:rPr>
              <w:t xml:space="preserve"> person checking our computer systems.</w:t>
            </w:r>
          </w:p>
          <w:p w14:paraId="0B216DEF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1C832D30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4F8F5111">
              <w:rPr>
                <w:sz w:val="28"/>
                <w:szCs w:val="28"/>
              </w:rPr>
              <w:t xml:space="preserve">Independent means separate to </w:t>
            </w:r>
            <w:r>
              <w:rPr>
                <w:sz w:val="28"/>
                <w:szCs w:val="28"/>
              </w:rPr>
              <w:t>the government</w:t>
            </w:r>
            <w:r w:rsidRPr="4F8F5111">
              <w:rPr>
                <w:sz w:val="28"/>
                <w:szCs w:val="28"/>
              </w:rPr>
              <w:t>.</w:t>
            </w:r>
          </w:p>
        </w:tc>
      </w:tr>
      <w:tr w:rsidR="004F6DFD" w:rsidRPr="008E647D" w14:paraId="668E7358" w14:textId="77777777" w:rsidTr="00112B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352B1827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CD18CA">
              <w:rPr>
                <w:noProof/>
                <w:sz w:val="28"/>
                <w:szCs w:val="28"/>
              </w:rPr>
              <w:drawing>
                <wp:inline distT="0" distB="0" distL="0" distR="0" wp14:anchorId="5EEFD354" wp14:editId="318B175B">
                  <wp:extent cx="1840230" cy="1840230"/>
                  <wp:effectExtent l="0" t="0" r="0" b="7620"/>
                  <wp:docPr id="142668072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8072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14A612A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2D7E6FA9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means we are checking if our computer systems are following the rules.</w:t>
            </w:r>
          </w:p>
        </w:tc>
      </w:tr>
      <w:tr w:rsidR="004F6DFD" w:rsidRPr="008E647D" w14:paraId="701217A6" w14:textId="77777777" w:rsidTr="00112B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01EBE5B8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400BCFBB" wp14:editId="202D1253">
                  <wp:extent cx="1840230" cy="1840230"/>
                  <wp:effectExtent l="0" t="0" r="7620" b="7620"/>
                  <wp:docPr id="119367083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1D862CA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7552B9E5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we do </w:t>
            </w:r>
            <w:r w:rsidRPr="008725B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believe the decisions</w:t>
            </w:r>
          </w:p>
          <w:p w14:paraId="01B28739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38FA4117" w14:textId="77777777" w:rsidR="004F6DFD" w:rsidRDefault="004F6DFD" w:rsidP="004F6DFD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739FEFB6" w14:textId="77777777" w:rsidR="004F6DFD" w:rsidRDefault="004F6DFD" w:rsidP="004F6DFD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59BC2096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213B03EB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stop them right away.</w:t>
            </w:r>
          </w:p>
        </w:tc>
      </w:tr>
      <w:tr w:rsidR="004F6DFD" w:rsidRPr="008E647D" w14:paraId="0324A107" w14:textId="77777777" w:rsidTr="00112B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01222DE0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7B17A4">
              <w:rPr>
                <w:noProof/>
                <w:sz w:val="28"/>
                <w:szCs w:val="28"/>
              </w:rPr>
              <w:drawing>
                <wp:inline distT="0" distB="0" distL="0" distR="0" wp14:anchorId="7C24C860" wp14:editId="2A27FCFE">
                  <wp:extent cx="1552575" cy="1552575"/>
                  <wp:effectExtent l="0" t="0" r="9525" b="9525"/>
                  <wp:docPr id="1819109450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7469383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need to make sure that any changes to</w:t>
            </w:r>
          </w:p>
          <w:p w14:paraId="0995D7B8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548165A0" w14:textId="77777777" w:rsidR="004F6DFD" w:rsidRPr="008E647D" w:rsidRDefault="004F6DFD" w:rsidP="004F6DFD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way we do things</w:t>
            </w:r>
          </w:p>
        </w:tc>
      </w:tr>
      <w:tr w:rsidR="004F6DFD" w:rsidRPr="008E647D" w14:paraId="536BE308" w14:textId="77777777" w:rsidTr="00444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2F4248EF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5B216853" wp14:editId="354937E5">
                  <wp:extent cx="1781175" cy="1781175"/>
                  <wp:effectExtent l="0" t="0" r="9525" b="0"/>
                  <wp:docPr id="1963928440" name="Picture 1" descr="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28440" name="Picture 1" descr="A silver laptop with a light blue screen and black keyboard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CF4C5EE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755A026A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191B9D3D" w14:textId="77777777" w:rsidR="004F6DFD" w:rsidRDefault="004F6DFD" w:rsidP="004F6DFD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computer systems</w:t>
            </w:r>
          </w:p>
        </w:tc>
      </w:tr>
      <w:tr w:rsidR="004F6DFD" w:rsidRPr="008E647D" w14:paraId="7673BD4E" w14:textId="77777777" w:rsidTr="00444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6CF19ABF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1519FD">
              <w:rPr>
                <w:noProof/>
                <w:sz w:val="28"/>
                <w:szCs w:val="28"/>
              </w:rPr>
              <w:drawing>
                <wp:inline distT="0" distB="0" distL="0" distR="0" wp14:anchorId="055496C4" wp14:editId="78AE0594">
                  <wp:extent cx="1752600" cy="1752600"/>
                  <wp:effectExtent l="0" t="0" r="0" b="0"/>
                  <wp:docPr id="1900985105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85105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BCA805C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72AAFD58" w14:textId="77777777" w:rsidR="004F6DFD" w:rsidRDefault="004F6DFD" w:rsidP="004F6DFD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24C61474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5E0B66CD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done in the right way.</w:t>
            </w:r>
          </w:p>
        </w:tc>
      </w:tr>
      <w:tr w:rsidR="004F6DFD" w:rsidRPr="008E647D" w14:paraId="7FA65DB3" w14:textId="77777777" w:rsidTr="00444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51325CAF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 w:rsidRPr="007053C1">
              <w:rPr>
                <w:noProof/>
                <w:sz w:val="28"/>
                <w:szCs w:val="28"/>
              </w:rPr>
              <w:drawing>
                <wp:inline distT="0" distB="0" distL="0" distR="0" wp14:anchorId="43B09B7A" wp14:editId="1E224FBF">
                  <wp:extent cx="1743075" cy="1743075"/>
                  <wp:effectExtent l="0" t="0" r="0" b="0"/>
                  <wp:docPr id="614307224" name="Picture 1" descr="A woman with short reddish-brown hair, glasses, and a white floral top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307224" name="Picture 1" descr="A woman with short reddish-brown hair, glasses, and a white floral top giving a thumbs-up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41A8F73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59FDFB81" w14:textId="77777777" w:rsidR="004F6DFD" w:rsidRPr="008E647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working on this.</w:t>
            </w:r>
          </w:p>
        </w:tc>
      </w:tr>
      <w:tr w:rsidR="004F6DFD" w:rsidRPr="008E647D" w14:paraId="13E70E6F" w14:textId="77777777" w:rsidTr="00444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2C659410" w14:textId="77777777" w:rsidR="004F6DFD" w:rsidRPr="007053C1" w:rsidRDefault="004F6DFD" w:rsidP="006F6F5C">
            <w:pPr>
              <w:pStyle w:val="EasyRead16"/>
              <w:rPr>
                <w:noProof/>
                <w:sz w:val="28"/>
                <w:szCs w:val="28"/>
              </w:rPr>
            </w:pPr>
            <w:r w:rsidRPr="00196D41">
              <w:rPr>
                <w:noProof/>
                <w:sz w:val="28"/>
                <w:szCs w:val="28"/>
              </w:rPr>
              <w:drawing>
                <wp:inline distT="0" distB="0" distL="0" distR="0" wp14:anchorId="443604A8" wp14:editId="0BB9B741">
                  <wp:extent cx="1752600" cy="1752600"/>
                  <wp:effectExtent l="0" t="0" r="0" b="0"/>
                  <wp:docPr id="1576846851" name="Picture 1" descr="Man with striped sweater and speech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846851" name="Picture 1" descr="Man with striped sweater and speech bubble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FEE035A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</w:p>
          <w:p w14:paraId="79036FDB" w14:textId="77777777" w:rsidR="004F6DFD" w:rsidRDefault="004F6DFD" w:rsidP="006F6F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let you know when we make more decisions.</w:t>
            </w:r>
          </w:p>
        </w:tc>
      </w:tr>
    </w:tbl>
    <w:p w14:paraId="54A47618" w14:textId="57CF0E3C" w:rsidR="71B10253" w:rsidRDefault="71B10253" w:rsidP="00444DFD">
      <w:pPr>
        <w:spacing w:line="480" w:lineRule="auto"/>
      </w:pPr>
    </w:p>
    <w:p w14:paraId="4354A313" w14:textId="77777777" w:rsidR="007A2961" w:rsidRDefault="007A2961" w:rsidP="00444DFD">
      <w:pPr>
        <w:spacing w:line="480" w:lineRule="auto"/>
      </w:pPr>
    </w:p>
    <w:p w14:paraId="3AEE9161" w14:textId="7A125145" w:rsidR="007A2961" w:rsidRDefault="003250E6" w:rsidP="003250E6">
      <w:pPr>
        <w:spacing w:line="480" w:lineRule="auto"/>
        <w:jc w:val="center"/>
      </w:pPr>
      <w:r w:rsidRPr="00E66FCE">
        <w:t xml:space="preserve">Images in this Easy Read must </w:t>
      </w:r>
      <w:r w:rsidRPr="00E66FCE">
        <w:rPr>
          <w:b/>
          <w:bCs/>
        </w:rPr>
        <w:t>not</w:t>
      </w:r>
      <w:r w:rsidRPr="00E66FCE">
        <w:t xml:space="preserve"> be used or copied without permission</w:t>
      </w:r>
    </w:p>
    <w:sectPr w:rsidR="007A2961" w:rsidSect="006D260B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0489" w14:textId="77777777" w:rsidR="009657C0" w:rsidRDefault="009657C0" w:rsidP="00B04ED8">
      <w:pPr>
        <w:spacing w:after="0" w:line="240" w:lineRule="auto"/>
      </w:pPr>
      <w:r>
        <w:separator/>
      </w:r>
    </w:p>
  </w:endnote>
  <w:endnote w:type="continuationSeparator" w:id="0">
    <w:p w14:paraId="5839D16B" w14:textId="77777777" w:rsidR="009657C0" w:rsidRDefault="009657C0" w:rsidP="00B04ED8">
      <w:pPr>
        <w:spacing w:after="0" w:line="240" w:lineRule="auto"/>
      </w:pPr>
      <w:r>
        <w:continuationSeparator/>
      </w:r>
    </w:p>
  </w:endnote>
  <w:endnote w:type="continuationNotice" w:id="1">
    <w:p w14:paraId="250EE652" w14:textId="77777777" w:rsidR="009657C0" w:rsidRDefault="009657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AA0C" w14:textId="77777777" w:rsidR="00736D6D" w:rsidRDefault="00736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924D" w14:textId="77777777" w:rsidR="00736D6D" w:rsidRDefault="00736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D5B9D" w14:textId="77777777" w:rsidR="009657C0" w:rsidRDefault="009657C0" w:rsidP="00B04ED8">
      <w:pPr>
        <w:spacing w:after="0" w:line="240" w:lineRule="auto"/>
      </w:pPr>
      <w:r>
        <w:separator/>
      </w:r>
    </w:p>
  </w:footnote>
  <w:footnote w:type="continuationSeparator" w:id="0">
    <w:p w14:paraId="0AAE9906" w14:textId="77777777" w:rsidR="009657C0" w:rsidRDefault="009657C0" w:rsidP="00B04ED8">
      <w:pPr>
        <w:spacing w:after="0" w:line="240" w:lineRule="auto"/>
      </w:pPr>
      <w:r>
        <w:continuationSeparator/>
      </w:r>
    </w:p>
  </w:footnote>
  <w:footnote w:type="continuationNotice" w:id="1">
    <w:p w14:paraId="677B364F" w14:textId="77777777" w:rsidR="009657C0" w:rsidRDefault="009657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7216" w14:textId="77777777" w:rsidR="00736D6D" w:rsidRDefault="00736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BB11" w14:textId="20AE5EC2" w:rsidR="003650A2" w:rsidRDefault="00365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7348" w14:textId="066E29C4" w:rsidR="00736D6D" w:rsidRPr="00AA0F57" w:rsidRDefault="00736D6D" w:rsidP="00736D6D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E3635A" wp14:editId="52675780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816358831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line id="Straight Connector 3" style="position:absolute;z-index: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alt="&quot;&quot;" o:spid="_x0000_s1026" strokecolor="#00a39e" strokeweight="2pt" from="543.05pt,100.95pt" to="1137.3pt,100.95pt" w14:anchorId="6A343B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6194A13D" wp14:editId="1DFA95E7">
          <wp:extent cx="2781300" cy="566367"/>
          <wp:effectExtent l="0" t="0" r="0" b="5715"/>
          <wp:docPr id="863702207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3155723F" wp14:editId="360C9E9F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1469"/>
    <w:multiLevelType w:val="hybridMultilevel"/>
    <w:tmpl w:val="5AACF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C656D"/>
    <w:multiLevelType w:val="hybridMultilevel"/>
    <w:tmpl w:val="A9467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935B0"/>
    <w:multiLevelType w:val="hybridMultilevel"/>
    <w:tmpl w:val="C4FA2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311EA"/>
    <w:multiLevelType w:val="hybridMultilevel"/>
    <w:tmpl w:val="4EFCA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B4629"/>
    <w:multiLevelType w:val="hybridMultilevel"/>
    <w:tmpl w:val="DCDA2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376808"/>
    <w:multiLevelType w:val="hybridMultilevel"/>
    <w:tmpl w:val="942CF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06603"/>
    <w:multiLevelType w:val="hybridMultilevel"/>
    <w:tmpl w:val="22C8D3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60BBE"/>
    <w:multiLevelType w:val="hybridMultilevel"/>
    <w:tmpl w:val="6A4AF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7085C"/>
    <w:multiLevelType w:val="hybridMultilevel"/>
    <w:tmpl w:val="C9B2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D59E9"/>
    <w:multiLevelType w:val="hybridMultilevel"/>
    <w:tmpl w:val="703E6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E35A5"/>
    <w:multiLevelType w:val="hybridMultilevel"/>
    <w:tmpl w:val="F3941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666C8"/>
    <w:multiLevelType w:val="hybridMultilevel"/>
    <w:tmpl w:val="29669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E33E3"/>
    <w:multiLevelType w:val="hybridMultilevel"/>
    <w:tmpl w:val="7F820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1198D"/>
    <w:multiLevelType w:val="hybridMultilevel"/>
    <w:tmpl w:val="C3B22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30D34BC"/>
    <w:multiLevelType w:val="hybridMultilevel"/>
    <w:tmpl w:val="C130F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E3221"/>
    <w:multiLevelType w:val="hybridMultilevel"/>
    <w:tmpl w:val="9008F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71B0E"/>
    <w:multiLevelType w:val="hybridMultilevel"/>
    <w:tmpl w:val="51AA6C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24135"/>
    <w:multiLevelType w:val="hybridMultilevel"/>
    <w:tmpl w:val="AA92309C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14"/>
  </w:num>
  <w:num w:numId="2" w16cid:durableId="1110932197">
    <w:abstractNumId w:val="25"/>
  </w:num>
  <w:num w:numId="3" w16cid:durableId="1143885024">
    <w:abstractNumId w:val="30"/>
  </w:num>
  <w:num w:numId="4" w16cid:durableId="1685938198">
    <w:abstractNumId w:val="29"/>
  </w:num>
  <w:num w:numId="5" w16cid:durableId="2051688351">
    <w:abstractNumId w:val="8"/>
  </w:num>
  <w:num w:numId="6" w16cid:durableId="2026251064">
    <w:abstractNumId w:val="1"/>
  </w:num>
  <w:num w:numId="7" w16cid:durableId="1694837826">
    <w:abstractNumId w:val="24"/>
  </w:num>
  <w:num w:numId="8" w16cid:durableId="2036540090">
    <w:abstractNumId w:val="21"/>
  </w:num>
  <w:num w:numId="9" w16cid:durableId="227035660">
    <w:abstractNumId w:val="23"/>
  </w:num>
  <w:num w:numId="10" w16cid:durableId="2008361441">
    <w:abstractNumId w:val="17"/>
  </w:num>
  <w:num w:numId="11" w16cid:durableId="1405030037">
    <w:abstractNumId w:val="10"/>
  </w:num>
  <w:num w:numId="12" w16cid:durableId="387265609">
    <w:abstractNumId w:val="4"/>
  </w:num>
  <w:num w:numId="13" w16cid:durableId="715856653">
    <w:abstractNumId w:val="28"/>
  </w:num>
  <w:num w:numId="14" w16cid:durableId="1490055057">
    <w:abstractNumId w:val="27"/>
  </w:num>
  <w:num w:numId="15" w16cid:durableId="300960547">
    <w:abstractNumId w:val="9"/>
  </w:num>
  <w:num w:numId="16" w16cid:durableId="1662734950">
    <w:abstractNumId w:val="16"/>
  </w:num>
  <w:num w:numId="17" w16cid:durableId="2014599533">
    <w:abstractNumId w:val="22"/>
  </w:num>
  <w:num w:numId="18" w16cid:durableId="1155562185">
    <w:abstractNumId w:val="12"/>
  </w:num>
  <w:num w:numId="19" w16cid:durableId="1047531581">
    <w:abstractNumId w:val="2"/>
  </w:num>
  <w:num w:numId="20" w16cid:durableId="401031050">
    <w:abstractNumId w:val="18"/>
  </w:num>
  <w:num w:numId="21" w16cid:durableId="1323974047">
    <w:abstractNumId w:val="11"/>
  </w:num>
  <w:num w:numId="22" w16cid:durableId="797794567">
    <w:abstractNumId w:val="5"/>
  </w:num>
  <w:num w:numId="23" w16cid:durableId="629284737">
    <w:abstractNumId w:val="19"/>
  </w:num>
  <w:num w:numId="24" w16cid:durableId="2076515051">
    <w:abstractNumId w:val="26"/>
  </w:num>
  <w:num w:numId="25" w16cid:durableId="1085759289">
    <w:abstractNumId w:val="13"/>
  </w:num>
  <w:num w:numId="26" w16cid:durableId="1204486662">
    <w:abstractNumId w:val="20"/>
  </w:num>
  <w:num w:numId="27" w16cid:durableId="1997344632">
    <w:abstractNumId w:val="6"/>
  </w:num>
  <w:num w:numId="28" w16cid:durableId="1660309883">
    <w:abstractNumId w:val="3"/>
  </w:num>
  <w:num w:numId="29" w16cid:durableId="345209982">
    <w:abstractNumId w:val="7"/>
  </w:num>
  <w:num w:numId="30" w16cid:durableId="1466701106">
    <w:abstractNumId w:val="15"/>
  </w:num>
  <w:num w:numId="31" w16cid:durableId="27579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0448"/>
    <w:rsid w:val="0000230B"/>
    <w:rsid w:val="00005633"/>
    <w:rsid w:val="000065ED"/>
    <w:rsid w:val="000073C3"/>
    <w:rsid w:val="0002298F"/>
    <w:rsid w:val="00026917"/>
    <w:rsid w:val="0003109B"/>
    <w:rsid w:val="00040773"/>
    <w:rsid w:val="00042542"/>
    <w:rsid w:val="00046382"/>
    <w:rsid w:val="00077F41"/>
    <w:rsid w:val="00080ABB"/>
    <w:rsid w:val="000866C5"/>
    <w:rsid w:val="000B092B"/>
    <w:rsid w:val="000D21CE"/>
    <w:rsid w:val="000D3ED4"/>
    <w:rsid w:val="000D437E"/>
    <w:rsid w:val="000E4BE0"/>
    <w:rsid w:val="000F0C4B"/>
    <w:rsid w:val="000F1BFE"/>
    <w:rsid w:val="000F5175"/>
    <w:rsid w:val="000F5619"/>
    <w:rsid w:val="000F6320"/>
    <w:rsid w:val="00101AC2"/>
    <w:rsid w:val="001074F3"/>
    <w:rsid w:val="00111FBA"/>
    <w:rsid w:val="00112BFC"/>
    <w:rsid w:val="0011762E"/>
    <w:rsid w:val="001215B1"/>
    <w:rsid w:val="00124AF4"/>
    <w:rsid w:val="00135992"/>
    <w:rsid w:val="00140AD0"/>
    <w:rsid w:val="00152C86"/>
    <w:rsid w:val="00160463"/>
    <w:rsid w:val="00162E3E"/>
    <w:rsid w:val="001642C3"/>
    <w:rsid w:val="0016600C"/>
    <w:rsid w:val="00166B4D"/>
    <w:rsid w:val="00172E01"/>
    <w:rsid w:val="00175FD5"/>
    <w:rsid w:val="00176D2B"/>
    <w:rsid w:val="00183E6B"/>
    <w:rsid w:val="001A08F5"/>
    <w:rsid w:val="001A3D85"/>
    <w:rsid w:val="001B07B8"/>
    <w:rsid w:val="001C02E3"/>
    <w:rsid w:val="001C4B1C"/>
    <w:rsid w:val="001E3131"/>
    <w:rsid w:val="001E5B99"/>
    <w:rsid w:val="001E630D"/>
    <w:rsid w:val="001F0E97"/>
    <w:rsid w:val="001F2A91"/>
    <w:rsid w:val="001F415C"/>
    <w:rsid w:val="001F5FAD"/>
    <w:rsid w:val="001F7B97"/>
    <w:rsid w:val="002020FD"/>
    <w:rsid w:val="002036DB"/>
    <w:rsid w:val="0021240C"/>
    <w:rsid w:val="00215328"/>
    <w:rsid w:val="00216B02"/>
    <w:rsid w:val="00220695"/>
    <w:rsid w:val="0024003C"/>
    <w:rsid w:val="00256177"/>
    <w:rsid w:val="00257312"/>
    <w:rsid w:val="00261D86"/>
    <w:rsid w:val="00270667"/>
    <w:rsid w:val="00281F3A"/>
    <w:rsid w:val="00284DC9"/>
    <w:rsid w:val="002931ED"/>
    <w:rsid w:val="00294EBB"/>
    <w:rsid w:val="00294F2D"/>
    <w:rsid w:val="002950E3"/>
    <w:rsid w:val="002A7B19"/>
    <w:rsid w:val="002B0791"/>
    <w:rsid w:val="002C67A3"/>
    <w:rsid w:val="002D31A0"/>
    <w:rsid w:val="002D588E"/>
    <w:rsid w:val="002D7F48"/>
    <w:rsid w:val="002E061E"/>
    <w:rsid w:val="002F4066"/>
    <w:rsid w:val="002F5939"/>
    <w:rsid w:val="003033C1"/>
    <w:rsid w:val="00306C0B"/>
    <w:rsid w:val="00321103"/>
    <w:rsid w:val="003250E6"/>
    <w:rsid w:val="00332946"/>
    <w:rsid w:val="003376F1"/>
    <w:rsid w:val="003544EB"/>
    <w:rsid w:val="00354A38"/>
    <w:rsid w:val="0036503F"/>
    <w:rsid w:val="003650A2"/>
    <w:rsid w:val="003653FA"/>
    <w:rsid w:val="00366044"/>
    <w:rsid w:val="003755AE"/>
    <w:rsid w:val="003A14D9"/>
    <w:rsid w:val="003A6A9B"/>
    <w:rsid w:val="003A72AF"/>
    <w:rsid w:val="003B2BB8"/>
    <w:rsid w:val="003B410C"/>
    <w:rsid w:val="003B6FB5"/>
    <w:rsid w:val="003D34FF"/>
    <w:rsid w:val="003E04CF"/>
    <w:rsid w:val="003E0E42"/>
    <w:rsid w:val="004139FD"/>
    <w:rsid w:val="00421EC4"/>
    <w:rsid w:val="004258FD"/>
    <w:rsid w:val="00433299"/>
    <w:rsid w:val="00435F9D"/>
    <w:rsid w:val="00444DFD"/>
    <w:rsid w:val="00456A50"/>
    <w:rsid w:val="00461E40"/>
    <w:rsid w:val="00462668"/>
    <w:rsid w:val="00462D1A"/>
    <w:rsid w:val="00463EFF"/>
    <w:rsid w:val="0047469A"/>
    <w:rsid w:val="004747D0"/>
    <w:rsid w:val="00475090"/>
    <w:rsid w:val="004B1FB7"/>
    <w:rsid w:val="004B54CA"/>
    <w:rsid w:val="004C440B"/>
    <w:rsid w:val="004C47CA"/>
    <w:rsid w:val="004D092D"/>
    <w:rsid w:val="004D5B36"/>
    <w:rsid w:val="004E0783"/>
    <w:rsid w:val="004E1049"/>
    <w:rsid w:val="004E3DAE"/>
    <w:rsid w:val="004E5CBF"/>
    <w:rsid w:val="004E6116"/>
    <w:rsid w:val="004F1E2A"/>
    <w:rsid w:val="004F2566"/>
    <w:rsid w:val="004F5AB2"/>
    <w:rsid w:val="004F6DFD"/>
    <w:rsid w:val="004F77C4"/>
    <w:rsid w:val="00512C1B"/>
    <w:rsid w:val="00514B4B"/>
    <w:rsid w:val="0052078D"/>
    <w:rsid w:val="00530EEC"/>
    <w:rsid w:val="005338B5"/>
    <w:rsid w:val="00542AB2"/>
    <w:rsid w:val="00557887"/>
    <w:rsid w:val="005601E0"/>
    <w:rsid w:val="00561306"/>
    <w:rsid w:val="00562D47"/>
    <w:rsid w:val="00567D25"/>
    <w:rsid w:val="0058149C"/>
    <w:rsid w:val="00581F7D"/>
    <w:rsid w:val="00585409"/>
    <w:rsid w:val="00592A77"/>
    <w:rsid w:val="00597BD5"/>
    <w:rsid w:val="005A069C"/>
    <w:rsid w:val="005A0CAF"/>
    <w:rsid w:val="005A4AB5"/>
    <w:rsid w:val="005B2AE4"/>
    <w:rsid w:val="005B476B"/>
    <w:rsid w:val="005C09E3"/>
    <w:rsid w:val="005C3476"/>
    <w:rsid w:val="005C3AA9"/>
    <w:rsid w:val="005C58A8"/>
    <w:rsid w:val="005C5F9D"/>
    <w:rsid w:val="005D0354"/>
    <w:rsid w:val="005D3E62"/>
    <w:rsid w:val="005D56F1"/>
    <w:rsid w:val="005E45A2"/>
    <w:rsid w:val="005F5A4B"/>
    <w:rsid w:val="005F75D0"/>
    <w:rsid w:val="00601342"/>
    <w:rsid w:val="00602D2D"/>
    <w:rsid w:val="00613C6A"/>
    <w:rsid w:val="00614990"/>
    <w:rsid w:val="006201FF"/>
    <w:rsid w:val="006213C6"/>
    <w:rsid w:val="00621FC5"/>
    <w:rsid w:val="00624AC4"/>
    <w:rsid w:val="006264F0"/>
    <w:rsid w:val="006317F9"/>
    <w:rsid w:val="00637B02"/>
    <w:rsid w:val="0064027C"/>
    <w:rsid w:val="0064067F"/>
    <w:rsid w:val="00641D4D"/>
    <w:rsid w:val="00646ECB"/>
    <w:rsid w:val="00653CB0"/>
    <w:rsid w:val="00660B19"/>
    <w:rsid w:val="006720FA"/>
    <w:rsid w:val="006808EF"/>
    <w:rsid w:val="00682BDD"/>
    <w:rsid w:val="00683A84"/>
    <w:rsid w:val="006A06C1"/>
    <w:rsid w:val="006A1489"/>
    <w:rsid w:val="006A1831"/>
    <w:rsid w:val="006A29D2"/>
    <w:rsid w:val="006A41A2"/>
    <w:rsid w:val="006A4A9D"/>
    <w:rsid w:val="006A4CE7"/>
    <w:rsid w:val="006B0614"/>
    <w:rsid w:val="006B33CB"/>
    <w:rsid w:val="006B42A4"/>
    <w:rsid w:val="006B4EE8"/>
    <w:rsid w:val="006B6FAD"/>
    <w:rsid w:val="006D04FD"/>
    <w:rsid w:val="006D1391"/>
    <w:rsid w:val="006D19C9"/>
    <w:rsid w:val="006D260B"/>
    <w:rsid w:val="006E2BA5"/>
    <w:rsid w:val="006F4087"/>
    <w:rsid w:val="006F6F5C"/>
    <w:rsid w:val="00711544"/>
    <w:rsid w:val="00717AD3"/>
    <w:rsid w:val="007236A7"/>
    <w:rsid w:val="007344D7"/>
    <w:rsid w:val="0073601B"/>
    <w:rsid w:val="00736D6D"/>
    <w:rsid w:val="0074152F"/>
    <w:rsid w:val="007445C0"/>
    <w:rsid w:val="00750C6F"/>
    <w:rsid w:val="0075406B"/>
    <w:rsid w:val="00754DA6"/>
    <w:rsid w:val="007608F5"/>
    <w:rsid w:val="00765167"/>
    <w:rsid w:val="00785261"/>
    <w:rsid w:val="007874C3"/>
    <w:rsid w:val="00794F02"/>
    <w:rsid w:val="007A2961"/>
    <w:rsid w:val="007B0256"/>
    <w:rsid w:val="007B1AB4"/>
    <w:rsid w:val="007B4D96"/>
    <w:rsid w:val="007C5DD2"/>
    <w:rsid w:val="007D66F8"/>
    <w:rsid w:val="007E0119"/>
    <w:rsid w:val="007E5083"/>
    <w:rsid w:val="007E62D0"/>
    <w:rsid w:val="00803D73"/>
    <w:rsid w:val="00805D01"/>
    <w:rsid w:val="00821EC7"/>
    <w:rsid w:val="00823871"/>
    <w:rsid w:val="0082413F"/>
    <w:rsid w:val="00825E4B"/>
    <w:rsid w:val="00826BB1"/>
    <w:rsid w:val="0082775A"/>
    <w:rsid w:val="00831287"/>
    <w:rsid w:val="0083177B"/>
    <w:rsid w:val="00837C40"/>
    <w:rsid w:val="00840033"/>
    <w:rsid w:val="00843A50"/>
    <w:rsid w:val="008515B4"/>
    <w:rsid w:val="008515FC"/>
    <w:rsid w:val="0086232C"/>
    <w:rsid w:val="00883C6C"/>
    <w:rsid w:val="008841A9"/>
    <w:rsid w:val="00890835"/>
    <w:rsid w:val="00897E8C"/>
    <w:rsid w:val="008A0BF8"/>
    <w:rsid w:val="008A0F4A"/>
    <w:rsid w:val="008A2446"/>
    <w:rsid w:val="008A42C4"/>
    <w:rsid w:val="008A4A81"/>
    <w:rsid w:val="008B69C8"/>
    <w:rsid w:val="008B77D1"/>
    <w:rsid w:val="008C639F"/>
    <w:rsid w:val="008C66B8"/>
    <w:rsid w:val="008C66DD"/>
    <w:rsid w:val="008D67F7"/>
    <w:rsid w:val="008D7E1B"/>
    <w:rsid w:val="008E647D"/>
    <w:rsid w:val="008E6C5E"/>
    <w:rsid w:val="008E72C2"/>
    <w:rsid w:val="008E7B9A"/>
    <w:rsid w:val="009040C4"/>
    <w:rsid w:val="00905C87"/>
    <w:rsid w:val="00912064"/>
    <w:rsid w:val="0091744F"/>
    <w:rsid w:val="009225F0"/>
    <w:rsid w:val="009238DA"/>
    <w:rsid w:val="00926492"/>
    <w:rsid w:val="00930EAB"/>
    <w:rsid w:val="009319C3"/>
    <w:rsid w:val="0093462C"/>
    <w:rsid w:val="00935C66"/>
    <w:rsid w:val="00935D6D"/>
    <w:rsid w:val="00936702"/>
    <w:rsid w:val="00946D84"/>
    <w:rsid w:val="00953795"/>
    <w:rsid w:val="00960CA8"/>
    <w:rsid w:val="00962E59"/>
    <w:rsid w:val="009657C0"/>
    <w:rsid w:val="00966525"/>
    <w:rsid w:val="0097389B"/>
    <w:rsid w:val="00974189"/>
    <w:rsid w:val="00983888"/>
    <w:rsid w:val="00985917"/>
    <w:rsid w:val="00986FE3"/>
    <w:rsid w:val="009903D2"/>
    <w:rsid w:val="00990B40"/>
    <w:rsid w:val="00992E42"/>
    <w:rsid w:val="00995B0F"/>
    <w:rsid w:val="009B398C"/>
    <w:rsid w:val="009B4E1F"/>
    <w:rsid w:val="009C0737"/>
    <w:rsid w:val="009D6430"/>
    <w:rsid w:val="009D76ED"/>
    <w:rsid w:val="00A05683"/>
    <w:rsid w:val="00A15523"/>
    <w:rsid w:val="00A24A04"/>
    <w:rsid w:val="00A25904"/>
    <w:rsid w:val="00A26016"/>
    <w:rsid w:val="00A4471E"/>
    <w:rsid w:val="00A50C35"/>
    <w:rsid w:val="00A512B9"/>
    <w:rsid w:val="00A51FBF"/>
    <w:rsid w:val="00A56679"/>
    <w:rsid w:val="00A56905"/>
    <w:rsid w:val="00A65E30"/>
    <w:rsid w:val="00A73869"/>
    <w:rsid w:val="00A81A40"/>
    <w:rsid w:val="00A841C0"/>
    <w:rsid w:val="00A87B1F"/>
    <w:rsid w:val="00A9479A"/>
    <w:rsid w:val="00A95374"/>
    <w:rsid w:val="00AA0C26"/>
    <w:rsid w:val="00AA0F57"/>
    <w:rsid w:val="00AA5C44"/>
    <w:rsid w:val="00AA676D"/>
    <w:rsid w:val="00AA69C9"/>
    <w:rsid w:val="00AB006C"/>
    <w:rsid w:val="00AC5AFD"/>
    <w:rsid w:val="00AD54FE"/>
    <w:rsid w:val="00AE159E"/>
    <w:rsid w:val="00AF1618"/>
    <w:rsid w:val="00AF5D70"/>
    <w:rsid w:val="00B00125"/>
    <w:rsid w:val="00B04ED8"/>
    <w:rsid w:val="00B06208"/>
    <w:rsid w:val="00B1449E"/>
    <w:rsid w:val="00B15FE4"/>
    <w:rsid w:val="00B41A19"/>
    <w:rsid w:val="00B41C3A"/>
    <w:rsid w:val="00B50315"/>
    <w:rsid w:val="00B66031"/>
    <w:rsid w:val="00B66E21"/>
    <w:rsid w:val="00B73149"/>
    <w:rsid w:val="00B8319D"/>
    <w:rsid w:val="00B91E3E"/>
    <w:rsid w:val="00BA0D9E"/>
    <w:rsid w:val="00BA2DB9"/>
    <w:rsid w:val="00BA5B46"/>
    <w:rsid w:val="00BB43CB"/>
    <w:rsid w:val="00BB44EA"/>
    <w:rsid w:val="00BB5894"/>
    <w:rsid w:val="00BB6DCE"/>
    <w:rsid w:val="00BB78B3"/>
    <w:rsid w:val="00BC1011"/>
    <w:rsid w:val="00BC4E53"/>
    <w:rsid w:val="00BC5026"/>
    <w:rsid w:val="00BE2430"/>
    <w:rsid w:val="00BE7148"/>
    <w:rsid w:val="00BF4A13"/>
    <w:rsid w:val="00BF7F97"/>
    <w:rsid w:val="00C0110F"/>
    <w:rsid w:val="00C05FAC"/>
    <w:rsid w:val="00C23AB9"/>
    <w:rsid w:val="00C30A75"/>
    <w:rsid w:val="00C36A7B"/>
    <w:rsid w:val="00C42395"/>
    <w:rsid w:val="00C43F6A"/>
    <w:rsid w:val="00C4674B"/>
    <w:rsid w:val="00C52635"/>
    <w:rsid w:val="00C53075"/>
    <w:rsid w:val="00C56BF5"/>
    <w:rsid w:val="00C61BC4"/>
    <w:rsid w:val="00C64BAB"/>
    <w:rsid w:val="00C77246"/>
    <w:rsid w:val="00C84DC7"/>
    <w:rsid w:val="00C84DD7"/>
    <w:rsid w:val="00C9499D"/>
    <w:rsid w:val="00CA011F"/>
    <w:rsid w:val="00CB07FC"/>
    <w:rsid w:val="00CB5863"/>
    <w:rsid w:val="00CB6266"/>
    <w:rsid w:val="00CB6EEC"/>
    <w:rsid w:val="00CC4DA0"/>
    <w:rsid w:val="00CD298A"/>
    <w:rsid w:val="00CD2ACE"/>
    <w:rsid w:val="00CD7E47"/>
    <w:rsid w:val="00D01161"/>
    <w:rsid w:val="00D03232"/>
    <w:rsid w:val="00D063C0"/>
    <w:rsid w:val="00D24892"/>
    <w:rsid w:val="00D35D9A"/>
    <w:rsid w:val="00D37AAC"/>
    <w:rsid w:val="00D41954"/>
    <w:rsid w:val="00D4398A"/>
    <w:rsid w:val="00D50ACF"/>
    <w:rsid w:val="00D51640"/>
    <w:rsid w:val="00D5756A"/>
    <w:rsid w:val="00D61686"/>
    <w:rsid w:val="00D63557"/>
    <w:rsid w:val="00D662A2"/>
    <w:rsid w:val="00D84E5F"/>
    <w:rsid w:val="00D94BBF"/>
    <w:rsid w:val="00D9762A"/>
    <w:rsid w:val="00DA243A"/>
    <w:rsid w:val="00DA352C"/>
    <w:rsid w:val="00DA47D9"/>
    <w:rsid w:val="00DA662B"/>
    <w:rsid w:val="00DC00D3"/>
    <w:rsid w:val="00DC2B6B"/>
    <w:rsid w:val="00DC4D1D"/>
    <w:rsid w:val="00DC7F8C"/>
    <w:rsid w:val="00DD0E27"/>
    <w:rsid w:val="00DD276C"/>
    <w:rsid w:val="00DD3EF5"/>
    <w:rsid w:val="00DD7903"/>
    <w:rsid w:val="00DE24A8"/>
    <w:rsid w:val="00DE2F27"/>
    <w:rsid w:val="00DF7537"/>
    <w:rsid w:val="00E00F0A"/>
    <w:rsid w:val="00E04342"/>
    <w:rsid w:val="00E0497B"/>
    <w:rsid w:val="00E14BAA"/>
    <w:rsid w:val="00E2371D"/>
    <w:rsid w:val="00E273E4"/>
    <w:rsid w:val="00E37D09"/>
    <w:rsid w:val="00E433E3"/>
    <w:rsid w:val="00E44DDF"/>
    <w:rsid w:val="00E50CA2"/>
    <w:rsid w:val="00E51C8A"/>
    <w:rsid w:val="00E62246"/>
    <w:rsid w:val="00E70F03"/>
    <w:rsid w:val="00E75E6A"/>
    <w:rsid w:val="00E75EAA"/>
    <w:rsid w:val="00E76928"/>
    <w:rsid w:val="00E82FAA"/>
    <w:rsid w:val="00E85C1F"/>
    <w:rsid w:val="00E925B2"/>
    <w:rsid w:val="00E927CC"/>
    <w:rsid w:val="00E93924"/>
    <w:rsid w:val="00EB4A2A"/>
    <w:rsid w:val="00EB64A4"/>
    <w:rsid w:val="00EC0FBC"/>
    <w:rsid w:val="00EF5141"/>
    <w:rsid w:val="00EF6A30"/>
    <w:rsid w:val="00EF7B9F"/>
    <w:rsid w:val="00F02D15"/>
    <w:rsid w:val="00F12AF2"/>
    <w:rsid w:val="00F16105"/>
    <w:rsid w:val="00F21E18"/>
    <w:rsid w:val="00F24F9D"/>
    <w:rsid w:val="00F25146"/>
    <w:rsid w:val="00F30AFE"/>
    <w:rsid w:val="00F405F3"/>
    <w:rsid w:val="00F40A1D"/>
    <w:rsid w:val="00F40E78"/>
    <w:rsid w:val="00F44D68"/>
    <w:rsid w:val="00F46830"/>
    <w:rsid w:val="00F55E11"/>
    <w:rsid w:val="00F5600C"/>
    <w:rsid w:val="00F569A5"/>
    <w:rsid w:val="00F65AF2"/>
    <w:rsid w:val="00F6609C"/>
    <w:rsid w:val="00F81B8F"/>
    <w:rsid w:val="00F8348D"/>
    <w:rsid w:val="00F8422C"/>
    <w:rsid w:val="00F94903"/>
    <w:rsid w:val="00FA2177"/>
    <w:rsid w:val="00FA2B58"/>
    <w:rsid w:val="00FA4765"/>
    <w:rsid w:val="00FA6B15"/>
    <w:rsid w:val="00FB4429"/>
    <w:rsid w:val="00FD7A0C"/>
    <w:rsid w:val="00FE0DCC"/>
    <w:rsid w:val="00FF533B"/>
    <w:rsid w:val="00FF667F"/>
    <w:rsid w:val="020F953C"/>
    <w:rsid w:val="02F4ED19"/>
    <w:rsid w:val="0384193B"/>
    <w:rsid w:val="0395481A"/>
    <w:rsid w:val="0507A13D"/>
    <w:rsid w:val="062226B2"/>
    <w:rsid w:val="0B3666EC"/>
    <w:rsid w:val="0CCCE6FC"/>
    <w:rsid w:val="0D59EBC9"/>
    <w:rsid w:val="0EEFDEA6"/>
    <w:rsid w:val="0F82C826"/>
    <w:rsid w:val="10E3D0B2"/>
    <w:rsid w:val="118367C3"/>
    <w:rsid w:val="14F504F1"/>
    <w:rsid w:val="153C197B"/>
    <w:rsid w:val="16BB19C1"/>
    <w:rsid w:val="16D1AB0A"/>
    <w:rsid w:val="17A6A5E1"/>
    <w:rsid w:val="18B338B4"/>
    <w:rsid w:val="18D95136"/>
    <w:rsid w:val="19AAEB68"/>
    <w:rsid w:val="1BEEB94B"/>
    <w:rsid w:val="1CF306EA"/>
    <w:rsid w:val="1EB50A72"/>
    <w:rsid w:val="21A50710"/>
    <w:rsid w:val="26530BF3"/>
    <w:rsid w:val="26E19A65"/>
    <w:rsid w:val="2711DBA2"/>
    <w:rsid w:val="298BE7E4"/>
    <w:rsid w:val="2A4100EA"/>
    <w:rsid w:val="2C1640BD"/>
    <w:rsid w:val="2D4667C2"/>
    <w:rsid w:val="2D674B1A"/>
    <w:rsid w:val="2E10544F"/>
    <w:rsid w:val="32B7A980"/>
    <w:rsid w:val="330AFFD5"/>
    <w:rsid w:val="338B5AAB"/>
    <w:rsid w:val="37D12553"/>
    <w:rsid w:val="38A6922C"/>
    <w:rsid w:val="3B8D1312"/>
    <w:rsid w:val="4081924D"/>
    <w:rsid w:val="4376CBB0"/>
    <w:rsid w:val="44F6BC46"/>
    <w:rsid w:val="451563A5"/>
    <w:rsid w:val="46353FA7"/>
    <w:rsid w:val="4E6D703A"/>
    <w:rsid w:val="4EB61530"/>
    <w:rsid w:val="50530538"/>
    <w:rsid w:val="50DCB165"/>
    <w:rsid w:val="5326A0FC"/>
    <w:rsid w:val="54D71531"/>
    <w:rsid w:val="558EF9F2"/>
    <w:rsid w:val="561D0987"/>
    <w:rsid w:val="5B437248"/>
    <w:rsid w:val="5C1A1679"/>
    <w:rsid w:val="5C3ED0D1"/>
    <w:rsid w:val="60060FDE"/>
    <w:rsid w:val="61C8EC68"/>
    <w:rsid w:val="645AADD1"/>
    <w:rsid w:val="67B1228D"/>
    <w:rsid w:val="68991C07"/>
    <w:rsid w:val="68C5A9E8"/>
    <w:rsid w:val="6A8ECED4"/>
    <w:rsid w:val="6B3FCB4E"/>
    <w:rsid w:val="6C1A0266"/>
    <w:rsid w:val="6C7617A7"/>
    <w:rsid w:val="6D1334A1"/>
    <w:rsid w:val="6D59A06A"/>
    <w:rsid w:val="6F6D549D"/>
    <w:rsid w:val="703CC7DB"/>
    <w:rsid w:val="71B10253"/>
    <w:rsid w:val="72C4CB5D"/>
    <w:rsid w:val="7361B9FB"/>
    <w:rsid w:val="75F8000D"/>
    <w:rsid w:val="766C1932"/>
    <w:rsid w:val="786C0AAD"/>
    <w:rsid w:val="78837E97"/>
    <w:rsid w:val="78B4894E"/>
    <w:rsid w:val="7E74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40E0C82B-63CB-492C-9FCC-8A829FAA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55" Type="http://schemas.openxmlformats.org/officeDocument/2006/relationships/hyperlink" Target="https://www.finance.gov.au/cdda-scheme" TargetMode="External"/><Relationship Id="rId63" Type="http://schemas.openxmlformats.org/officeDocument/2006/relationships/image" Target="media/image48.png"/><Relationship Id="rId68" Type="http://schemas.openxmlformats.org/officeDocument/2006/relationships/hyperlink" Target="https://www.dewr.gov.au/resources/assuring-integrity-targeted-compliance-framework" TargetMode="External"/><Relationship Id="rId76" Type="http://schemas.openxmlformats.org/officeDocument/2006/relationships/image" Target="media/image59.png"/><Relationship Id="rId84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4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7.png"/><Relationship Id="rId11" Type="http://schemas.openxmlformats.org/officeDocument/2006/relationships/image" Target="media/image1.png"/><Relationship Id="rId24" Type="http://schemas.openxmlformats.org/officeDocument/2006/relationships/hyperlink" Target="https://www.dewr.gov.au/resources/assuring-integrity-targeted-compliance-framework" TargetMode="External"/><Relationship Id="rId32" Type="http://schemas.openxmlformats.org/officeDocument/2006/relationships/image" Target="media/image20.png"/><Relationship Id="rId37" Type="http://schemas.openxmlformats.org/officeDocument/2006/relationships/hyperlink" Target="https://www.dewr.gov.au/resources/assuring-integrity-targeted-compliance-framework" TargetMode="External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66" Type="http://schemas.openxmlformats.org/officeDocument/2006/relationships/image" Target="media/image50.png"/><Relationship Id="rId74" Type="http://schemas.openxmlformats.org/officeDocument/2006/relationships/image" Target="media/image57.png"/><Relationship Id="rId79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82" Type="http://schemas.openxmlformats.org/officeDocument/2006/relationships/header" Target="header3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hyperlink" Target="https://www.finance.gov.au/cdda-scheme" TargetMode="External"/><Relationship Id="rId64" Type="http://schemas.openxmlformats.org/officeDocument/2006/relationships/image" Target="media/image49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72" Type="http://schemas.openxmlformats.org/officeDocument/2006/relationships/image" Target="media/image55.png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4.png"/><Relationship Id="rId67" Type="http://schemas.openxmlformats.org/officeDocument/2006/relationships/image" Target="media/image51.png"/><Relationship Id="rId20" Type="http://schemas.openxmlformats.org/officeDocument/2006/relationships/hyperlink" Target="https://www.dewr.gov.au/resources/assuring-integrity-targeted-compliance-framework" TargetMode="External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7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2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5.png"/><Relationship Id="rId65" Type="http://schemas.openxmlformats.org/officeDocument/2006/relationships/hyperlink" Target="https://www.dewr.gov.au/resources/assuring-integrity-targeted-compliance-framework" TargetMode="External"/><Relationship Id="rId73" Type="http://schemas.openxmlformats.org/officeDocument/2006/relationships/image" Target="media/image56.png"/><Relationship Id="rId78" Type="http://schemas.openxmlformats.org/officeDocument/2006/relationships/header" Target="header1.xml"/><Relationship Id="rId81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E8E06-A42D-4F57-8850-D3B8BEAC5A9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dfd01d8-6186-4b87-8c99-5693ca061a4c"/>
    <ds:schemaRef ds:uri="http://schemas.microsoft.com/office/2006/documentManagement/types"/>
    <ds:schemaRef ds:uri="http://schemas.microsoft.com/office/infopath/2007/PartnerControls"/>
    <ds:schemaRef ds:uri="404fa9e8-0462-4cbd-b6a8-3072dbcd8f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1484</Words>
  <Characters>7038</Characters>
  <Application>Microsoft Office Word</Application>
  <DocSecurity>4</DocSecurity>
  <Lines>639</Lines>
  <Paragraphs>284</Paragraphs>
  <ScaleCrop>false</ScaleCrop>
  <Company>Department of Social Services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Pause cancellation of payments for mutual obligation failure Easy Read</dc:title>
  <dc:subject/>
  <dc:creator>SARTORI, Nicole</dc:creator>
  <cp:keywords>[SEC=OFFICIAL]</cp:keywords>
  <dc:description/>
  <cp:lastModifiedBy>ROBERTS, Kylee</cp:lastModifiedBy>
  <cp:revision>3</cp:revision>
  <dcterms:created xsi:type="dcterms:W3CDTF">2025-03-19T06:17:00Z</dcterms:created>
  <dcterms:modified xsi:type="dcterms:W3CDTF">2025-03-19T06:58:00Z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v=2022.1;a=SHA256;h=E8496E726B757405D3652C04B10BA615983F761BBB8EBD72AA8F4B629B7E7F26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3fcbdd45f4e34f2dac595f2eae802e39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E5C6B7205011C92C8CE901483484BC7C</vt:lpwstr>
  </property>
  <property fmtid="{D5CDD505-2E9C-101B-9397-08002B2CF9AE}" pid="32" name="PM_Hash_Salt">
    <vt:lpwstr>D50556CA9E5C9EBB138A2A7991DD6FE8</vt:lpwstr>
  </property>
  <property fmtid="{D5CDD505-2E9C-101B-9397-08002B2CF9AE}" pid="33" name="PM_Hash_SHA1">
    <vt:lpwstr>292FD357E464F942FCC214C0C6826FF5745CB16B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</Properties>
</file>