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9B553" w14:textId="77777777" w:rsidR="00A50EDC" w:rsidRDefault="00A50EDC" w:rsidP="00A50EDC">
      <w:pPr>
        <w:pStyle w:val="EasyRead14"/>
      </w:pPr>
    </w:p>
    <w:p w14:paraId="1EBD562D" w14:textId="77777777" w:rsidR="00A50EDC" w:rsidRDefault="00A50EDC" w:rsidP="00A50EDC">
      <w:pPr>
        <w:pStyle w:val="EasyRead14"/>
      </w:pPr>
    </w:p>
    <w:p w14:paraId="2E014929" w14:textId="7543CF5F" w:rsidR="00750C6F" w:rsidRPr="00A67A0B" w:rsidRDefault="00D24F9A" w:rsidP="6F6D549D">
      <w:pPr>
        <w:pStyle w:val="EasyReadTitle"/>
        <w:spacing w:line="360" w:lineRule="auto"/>
      </w:pPr>
      <w:r>
        <w:t xml:space="preserve">Incorrect </w:t>
      </w:r>
      <w:r w:rsidR="00D724E6">
        <w:t>p</w:t>
      </w:r>
      <w:r>
        <w:t xml:space="preserve">ayment </w:t>
      </w:r>
      <w:r w:rsidR="00D724E6">
        <w:t>c</w:t>
      </w:r>
      <w:r>
        <w:t xml:space="preserve">ancellation </w:t>
      </w:r>
      <w:r w:rsidR="00D724E6">
        <w:t>d</w:t>
      </w:r>
      <w:r>
        <w:t>ecisions</w:t>
      </w:r>
    </w:p>
    <w:p w14:paraId="3588BA8D" w14:textId="116A5837" w:rsidR="7A310058" w:rsidRDefault="00D24F9A" w:rsidP="1B56AFB6">
      <w:pPr>
        <w:pStyle w:val="EasyReadTitle"/>
        <w:spacing w:line="360" w:lineRule="auto"/>
        <w:rPr>
          <w:rFonts w:eastAsia="Arial" w:cs="Arial"/>
          <w:b w:val="0"/>
          <w:bCs w:val="0"/>
          <w:color w:val="358189"/>
          <w:sz w:val="52"/>
          <w:szCs w:val="52"/>
        </w:rPr>
      </w:pPr>
      <w:r w:rsidRPr="7EC9365A">
        <w:rPr>
          <w:rFonts w:eastAsia="Arial" w:cs="Arial"/>
          <w:b w:val="0"/>
          <w:bCs w:val="0"/>
          <w:color w:val="358189"/>
          <w:sz w:val="52"/>
          <w:szCs w:val="52"/>
        </w:rPr>
        <w:t xml:space="preserve">Compensation </w:t>
      </w:r>
      <w:r w:rsidR="00D724E6" w:rsidRPr="7EC9365A">
        <w:rPr>
          <w:rFonts w:eastAsia="Arial" w:cs="Arial"/>
          <w:b w:val="0"/>
          <w:bCs w:val="0"/>
          <w:color w:val="358189"/>
          <w:sz w:val="52"/>
          <w:szCs w:val="52"/>
        </w:rPr>
        <w:t>p</w:t>
      </w:r>
      <w:r w:rsidRPr="7EC9365A">
        <w:rPr>
          <w:rFonts w:eastAsia="Arial" w:cs="Arial"/>
          <w:b w:val="0"/>
          <w:bCs w:val="0"/>
          <w:color w:val="358189"/>
          <w:sz w:val="52"/>
          <w:szCs w:val="52"/>
        </w:rPr>
        <w:t>rocess</w:t>
      </w:r>
    </w:p>
    <w:p w14:paraId="1D4FA4D9" w14:textId="7539FA23" w:rsidR="00DC7F8C" w:rsidRDefault="008C6137" w:rsidP="01F3A9F6">
      <w:r>
        <w:rPr>
          <w:noProof/>
        </w:rPr>
        <w:drawing>
          <wp:inline distT="0" distB="0" distL="0" distR="0" wp14:anchorId="228DCD99" wp14:editId="42CF2483">
            <wp:extent cx="4189483" cy="3890234"/>
            <wp:effectExtent l="0" t="0" r="0" b="0"/>
            <wp:docPr id="312944585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2944585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8"/>
                    <a:srcRect l="10477" t="13573" r="12839" b="152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233" cy="38918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br w:type="page"/>
      </w:r>
    </w:p>
    <w:tbl>
      <w:tblPr>
        <w:tblStyle w:val="TableGrid"/>
        <w:tblW w:w="92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65"/>
        <w:gridCol w:w="300"/>
        <w:gridCol w:w="5744"/>
      </w:tblGrid>
      <w:tr w:rsidR="00EA4079" w:rsidRPr="008E647D" w14:paraId="6BA3C5F2" w14:textId="77777777" w:rsidTr="00556B3F">
        <w:trPr>
          <w:cantSplit/>
          <w:trHeight w:val="5528"/>
        </w:trPr>
        <w:tc>
          <w:tcPr>
            <w:tcW w:w="3165" w:type="dxa"/>
          </w:tcPr>
          <w:p w14:paraId="29E6CBAE" w14:textId="77777777" w:rsidR="00556B3F" w:rsidRDefault="00556B3F" w:rsidP="00556B3F">
            <w:pPr>
              <w:rPr>
                <w:rFonts w:cs="Arial"/>
                <w:sz w:val="28"/>
                <w:szCs w:val="28"/>
              </w:rPr>
            </w:pPr>
          </w:p>
          <w:p w14:paraId="1620A5C2" w14:textId="77777777" w:rsidR="00556B3F" w:rsidRDefault="00556B3F" w:rsidP="00556B3F">
            <w:pPr>
              <w:rPr>
                <w:rFonts w:cs="Arial"/>
                <w:sz w:val="28"/>
                <w:szCs w:val="28"/>
              </w:rPr>
            </w:pPr>
          </w:p>
          <w:p w14:paraId="5D01B9B4" w14:textId="7D83CB41" w:rsidR="00EA4079" w:rsidRPr="008E647D" w:rsidRDefault="00556B3F" w:rsidP="00556B3F">
            <w:pPr>
              <w:pStyle w:val="EasyRead16"/>
              <w:rPr>
                <w:sz w:val="28"/>
                <w:szCs w:val="28"/>
              </w:rPr>
            </w:pPr>
            <w:r w:rsidRPr="00C16363">
              <w:rPr>
                <w:noProof/>
              </w:rPr>
              <w:drawing>
                <wp:inline distT="0" distB="0" distL="0" distR="0" wp14:anchorId="44197D44" wp14:editId="20E76EE6">
                  <wp:extent cx="1895475" cy="1390488"/>
                  <wp:effectExtent l="0" t="0" r="0" b="635"/>
                  <wp:docPr id="1494043801" name="Picture 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4043801" name="Picture 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3645" cy="14038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263E0DED" w14:textId="1B7993E6" w:rsidR="00EA4079" w:rsidRPr="008E647D" w:rsidRDefault="00EA4079" w:rsidP="00B9483E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3940E858" w14:textId="77777777" w:rsidR="00556B3F" w:rsidRDefault="00556B3F" w:rsidP="00556B3F">
            <w:pPr>
              <w:pStyle w:val="EasyRead16"/>
              <w:rPr>
                <w:rFonts w:cs="Arial"/>
                <w:sz w:val="28"/>
                <w:szCs w:val="28"/>
              </w:rPr>
            </w:pPr>
          </w:p>
          <w:p w14:paraId="0A1E3EDB" w14:textId="77777777" w:rsidR="00556B3F" w:rsidRDefault="00556B3F" w:rsidP="00556B3F">
            <w:pPr>
              <w:pStyle w:val="EasyRead16"/>
              <w:rPr>
                <w:rFonts w:cs="Arial"/>
                <w:sz w:val="28"/>
                <w:szCs w:val="28"/>
              </w:rPr>
            </w:pPr>
            <w:r w:rsidRPr="1F440D39">
              <w:rPr>
                <w:rFonts w:cs="Arial"/>
                <w:sz w:val="28"/>
                <w:szCs w:val="28"/>
              </w:rPr>
              <w:t xml:space="preserve">This document is from the Australian Government </w:t>
            </w:r>
            <w:r w:rsidRPr="1F440D39">
              <w:rPr>
                <w:rFonts w:cs="Arial"/>
                <w:b/>
                <w:bCs/>
                <w:sz w:val="28"/>
                <w:szCs w:val="28"/>
              </w:rPr>
              <w:t>Department of Employment and Workplace Relations</w:t>
            </w:r>
            <w:r w:rsidRPr="1F440D39">
              <w:rPr>
                <w:rFonts w:cs="Arial"/>
                <w:sz w:val="28"/>
                <w:szCs w:val="28"/>
              </w:rPr>
              <w:t xml:space="preserve">. </w:t>
            </w:r>
          </w:p>
          <w:p w14:paraId="455E0497" w14:textId="77777777" w:rsidR="00556B3F" w:rsidRDefault="00556B3F" w:rsidP="00556B3F">
            <w:pPr>
              <w:spacing w:line="360" w:lineRule="auto"/>
              <w:rPr>
                <w:rFonts w:cs="Arial"/>
                <w:sz w:val="28"/>
                <w:szCs w:val="28"/>
              </w:rPr>
            </w:pPr>
          </w:p>
          <w:p w14:paraId="42E2F510" w14:textId="77777777" w:rsidR="00556B3F" w:rsidRDefault="00556B3F" w:rsidP="00556B3F">
            <w:pPr>
              <w:pStyle w:val="ListParagraph"/>
              <w:spacing w:line="360" w:lineRule="auto"/>
              <w:rPr>
                <w:rFonts w:cs="Arial"/>
                <w:sz w:val="28"/>
                <w:szCs w:val="28"/>
              </w:rPr>
            </w:pPr>
            <w:r w:rsidRPr="10FD4DD5">
              <w:rPr>
                <w:rFonts w:cs="Arial"/>
                <w:sz w:val="28"/>
                <w:szCs w:val="28"/>
              </w:rPr>
              <w:t xml:space="preserve"> </w:t>
            </w:r>
          </w:p>
          <w:p w14:paraId="17E04959" w14:textId="77777777" w:rsidR="00556B3F" w:rsidRDefault="00556B3F" w:rsidP="00556B3F">
            <w:pPr>
              <w:spacing w:line="360" w:lineRule="auto"/>
              <w:rPr>
                <w:rFonts w:cs="Arial"/>
                <w:sz w:val="28"/>
                <w:szCs w:val="28"/>
              </w:rPr>
            </w:pPr>
            <w:r w:rsidRPr="10FD4DD5">
              <w:rPr>
                <w:rFonts w:cs="Arial"/>
                <w:sz w:val="28"/>
                <w:szCs w:val="28"/>
              </w:rPr>
              <w:t xml:space="preserve">We say </w:t>
            </w:r>
            <w:r w:rsidRPr="00F2525B">
              <w:rPr>
                <w:rFonts w:cs="Arial"/>
                <w:b/>
                <w:bCs/>
                <w:sz w:val="28"/>
                <w:szCs w:val="28"/>
              </w:rPr>
              <w:t>DEWR</w:t>
            </w:r>
            <w:r w:rsidRPr="10FD4DD5">
              <w:rPr>
                <w:rFonts w:cs="Arial"/>
                <w:sz w:val="28"/>
                <w:szCs w:val="28"/>
              </w:rPr>
              <w:t xml:space="preserve"> for short.</w:t>
            </w:r>
          </w:p>
          <w:p w14:paraId="126A8957" w14:textId="77777777" w:rsidR="00556B3F" w:rsidRPr="008E647D" w:rsidRDefault="00556B3F" w:rsidP="00556B3F">
            <w:pPr>
              <w:spacing w:line="360" w:lineRule="auto"/>
              <w:rPr>
                <w:rFonts w:cs="Arial"/>
                <w:sz w:val="28"/>
                <w:szCs w:val="28"/>
              </w:rPr>
            </w:pPr>
          </w:p>
          <w:p w14:paraId="7ABE2524" w14:textId="1C239650" w:rsidR="00EA4079" w:rsidRDefault="00556B3F" w:rsidP="00556B3F">
            <w:pPr>
              <w:pStyle w:val="EasyRead16"/>
              <w:rPr>
                <w:sz w:val="28"/>
                <w:szCs w:val="28"/>
              </w:rPr>
            </w:pPr>
            <w:r w:rsidRPr="1F440D39">
              <w:rPr>
                <w:rFonts w:cs="Arial"/>
                <w:sz w:val="28"/>
                <w:szCs w:val="28"/>
              </w:rPr>
              <w:t xml:space="preserve">When we say </w:t>
            </w:r>
            <w:r w:rsidRPr="1F440D39">
              <w:rPr>
                <w:rFonts w:cs="Arial"/>
                <w:b/>
                <w:bCs/>
                <w:sz w:val="28"/>
                <w:szCs w:val="28"/>
              </w:rPr>
              <w:t>we</w:t>
            </w:r>
            <w:r w:rsidRPr="1F440D39">
              <w:rPr>
                <w:rFonts w:cs="Arial"/>
                <w:sz w:val="28"/>
                <w:szCs w:val="28"/>
              </w:rPr>
              <w:t xml:space="preserve"> it means DEWR.</w:t>
            </w:r>
          </w:p>
        </w:tc>
      </w:tr>
      <w:tr w:rsidR="00556B3F" w:rsidRPr="008E647D" w14:paraId="6A4B5FE4" w14:textId="77777777" w:rsidTr="00556B3F">
        <w:trPr>
          <w:cantSplit/>
          <w:trHeight w:val="3969"/>
        </w:trPr>
        <w:tc>
          <w:tcPr>
            <w:tcW w:w="3165" w:type="dxa"/>
          </w:tcPr>
          <w:p w14:paraId="3AEF4DD1" w14:textId="507B04FE" w:rsidR="00556B3F" w:rsidRDefault="00556B3F" w:rsidP="00556B3F">
            <w:pPr>
              <w:rPr>
                <w:rFonts w:cs="Arial"/>
                <w:sz w:val="28"/>
                <w:szCs w:val="28"/>
              </w:rPr>
            </w:pPr>
            <w:r w:rsidRPr="00BE444A">
              <w:rPr>
                <w:noProof/>
              </w:rPr>
              <w:drawing>
                <wp:inline distT="0" distB="0" distL="0" distR="0" wp14:anchorId="1A7B5965" wp14:editId="0921385C">
                  <wp:extent cx="1868170" cy="1868170"/>
                  <wp:effectExtent l="0" t="0" r="0" b="0"/>
                  <wp:docPr id="1033569976" name="Picture 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3019889" name="Picture 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8170" cy="1868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09892EF5" w14:textId="77777777" w:rsidR="00556B3F" w:rsidRPr="008E647D" w:rsidRDefault="00556B3F" w:rsidP="00B9483E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7C6B5D5F" w14:textId="77777777" w:rsidR="00556B3F" w:rsidRPr="008E647D" w:rsidRDefault="00556B3F" w:rsidP="00556B3F">
            <w:pPr>
              <w:spacing w:line="360" w:lineRule="auto"/>
              <w:rPr>
                <w:rFonts w:cs="Arial"/>
                <w:sz w:val="28"/>
                <w:szCs w:val="28"/>
              </w:rPr>
            </w:pPr>
          </w:p>
          <w:p w14:paraId="3DEA06C3" w14:textId="77777777" w:rsidR="00556B3F" w:rsidRDefault="00556B3F" w:rsidP="00556B3F">
            <w:pPr>
              <w:spacing w:line="360" w:lineRule="auto"/>
              <w:rPr>
                <w:rFonts w:cs="Arial"/>
                <w:sz w:val="28"/>
                <w:szCs w:val="28"/>
              </w:rPr>
            </w:pPr>
            <w:r w:rsidRPr="213B34F9">
              <w:rPr>
                <w:rFonts w:cs="Arial"/>
                <w:sz w:val="28"/>
                <w:szCs w:val="28"/>
              </w:rPr>
              <w:t>This is an Easy Read summary of information on our website.</w:t>
            </w:r>
          </w:p>
          <w:p w14:paraId="56124D6A" w14:textId="77777777" w:rsidR="00556B3F" w:rsidRPr="008E647D" w:rsidRDefault="00556B3F" w:rsidP="00556B3F">
            <w:pPr>
              <w:spacing w:line="360" w:lineRule="auto"/>
              <w:rPr>
                <w:rFonts w:cs="Arial"/>
                <w:sz w:val="28"/>
                <w:szCs w:val="28"/>
              </w:rPr>
            </w:pPr>
          </w:p>
          <w:p w14:paraId="1730CEE6" w14:textId="77777777" w:rsidR="00556B3F" w:rsidRPr="008E647D" w:rsidRDefault="00556B3F" w:rsidP="00556B3F">
            <w:pPr>
              <w:spacing w:line="360" w:lineRule="auto"/>
            </w:pPr>
            <w:r w:rsidRPr="213B34F9">
              <w:rPr>
                <w:rFonts w:cs="Arial"/>
                <w:sz w:val="28"/>
                <w:szCs w:val="28"/>
              </w:rPr>
              <w:t>This means it has the most important ideas.</w:t>
            </w:r>
          </w:p>
          <w:p w14:paraId="467E1CE7" w14:textId="77777777" w:rsidR="00556B3F" w:rsidRPr="008E647D" w:rsidRDefault="00556B3F" w:rsidP="00556B3F">
            <w:pPr>
              <w:spacing w:line="360" w:lineRule="auto"/>
              <w:rPr>
                <w:rFonts w:cs="Arial"/>
                <w:sz w:val="28"/>
                <w:szCs w:val="28"/>
              </w:rPr>
            </w:pPr>
            <w:r w:rsidRPr="213B34F9">
              <w:rPr>
                <w:rFonts w:cs="Arial"/>
                <w:sz w:val="28"/>
                <w:szCs w:val="28"/>
              </w:rPr>
              <w:t>Pictures are used to explain some ideas.</w:t>
            </w:r>
          </w:p>
          <w:p w14:paraId="6EDB3349" w14:textId="77777777" w:rsidR="00556B3F" w:rsidRDefault="00556B3F" w:rsidP="00556B3F">
            <w:pPr>
              <w:pStyle w:val="EasyRead16"/>
              <w:rPr>
                <w:rFonts w:cs="Arial"/>
                <w:sz w:val="28"/>
                <w:szCs w:val="28"/>
              </w:rPr>
            </w:pPr>
          </w:p>
        </w:tc>
      </w:tr>
      <w:tr w:rsidR="00556B3F" w:rsidRPr="008E647D" w14:paraId="0A831C1B" w14:textId="77777777" w:rsidTr="00556B3F">
        <w:trPr>
          <w:cantSplit/>
          <w:trHeight w:val="3969"/>
        </w:trPr>
        <w:tc>
          <w:tcPr>
            <w:tcW w:w="3165" w:type="dxa"/>
          </w:tcPr>
          <w:p w14:paraId="0A345BDF" w14:textId="07EE575C" w:rsidR="00556B3F" w:rsidRPr="00BE444A" w:rsidRDefault="00556B3F" w:rsidP="00556B3F">
            <w:pPr>
              <w:rPr>
                <w:noProof/>
              </w:rPr>
            </w:pPr>
            <w:r w:rsidRPr="002B76BB">
              <w:rPr>
                <w:noProof/>
              </w:rPr>
              <w:drawing>
                <wp:inline distT="0" distB="0" distL="0" distR="0" wp14:anchorId="5D9A230F" wp14:editId="7D3FF0F4">
                  <wp:extent cx="1868170" cy="1871345"/>
                  <wp:effectExtent l="0" t="0" r="0" b="0"/>
                  <wp:docPr id="179764396" name="Picture 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6777690" name="Picture 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8170" cy="1871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15B53A74" w14:textId="77777777" w:rsidR="00556B3F" w:rsidRPr="008E647D" w:rsidRDefault="00556B3F" w:rsidP="00B9483E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33BBBCB6" w14:textId="77777777" w:rsidR="00556B3F" w:rsidRDefault="00556B3F" w:rsidP="00556B3F">
            <w:pPr>
              <w:spacing w:line="360" w:lineRule="auto"/>
              <w:rPr>
                <w:rFonts w:cs="Arial"/>
                <w:sz w:val="28"/>
                <w:szCs w:val="28"/>
              </w:rPr>
            </w:pPr>
          </w:p>
          <w:p w14:paraId="44435D45" w14:textId="77777777" w:rsidR="00556B3F" w:rsidRDefault="00556B3F" w:rsidP="00556B3F">
            <w:pPr>
              <w:spacing w:line="360" w:lineRule="auto"/>
              <w:rPr>
                <w:rFonts w:cs="Arial"/>
                <w:sz w:val="28"/>
                <w:szCs w:val="28"/>
              </w:rPr>
            </w:pPr>
            <w:r w:rsidRPr="10FD4DD5">
              <w:rPr>
                <w:rFonts w:cs="Arial"/>
                <w:sz w:val="28"/>
                <w:szCs w:val="28"/>
              </w:rPr>
              <w:t xml:space="preserve">You can go to the website </w:t>
            </w:r>
          </w:p>
          <w:p w14:paraId="675E0106" w14:textId="77777777" w:rsidR="00556B3F" w:rsidRDefault="00556B3F" w:rsidP="00556B3F">
            <w:pPr>
              <w:spacing w:line="360" w:lineRule="auto"/>
              <w:rPr>
                <w:rFonts w:cs="Arial"/>
                <w:sz w:val="28"/>
                <w:szCs w:val="28"/>
              </w:rPr>
            </w:pPr>
          </w:p>
          <w:p w14:paraId="1C5A1EAB" w14:textId="77777777" w:rsidR="00556B3F" w:rsidRDefault="00556B3F" w:rsidP="00556B3F">
            <w:pPr>
              <w:spacing w:line="360" w:lineRule="auto"/>
              <w:rPr>
                <w:rFonts w:cs="Arial"/>
                <w:sz w:val="28"/>
                <w:szCs w:val="28"/>
              </w:rPr>
            </w:pPr>
            <w:hyperlink r:id="rId12" w:history="1">
              <w:r>
                <w:rPr>
                  <w:rStyle w:val="Hyperlink"/>
                  <w:rFonts w:cs="Arial"/>
                  <w:sz w:val="28"/>
                  <w:szCs w:val="28"/>
                </w:rPr>
                <w:t>www.dewr.gov.au/assuring-integrity-targeted-compliance-framework/targeted-compliance-framework-compensation-process</w:t>
              </w:r>
            </w:hyperlink>
          </w:p>
          <w:p w14:paraId="485757A5" w14:textId="77777777" w:rsidR="00556B3F" w:rsidRDefault="00556B3F" w:rsidP="00556B3F">
            <w:pPr>
              <w:spacing w:line="360" w:lineRule="auto"/>
              <w:rPr>
                <w:rFonts w:cs="Arial"/>
                <w:sz w:val="28"/>
                <w:szCs w:val="28"/>
              </w:rPr>
            </w:pPr>
          </w:p>
          <w:p w14:paraId="64902FB5" w14:textId="59CA2065" w:rsidR="00556B3F" w:rsidRPr="008E647D" w:rsidRDefault="00556B3F" w:rsidP="00556B3F">
            <w:pPr>
              <w:spacing w:line="360" w:lineRule="auto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 xml:space="preserve">It is </w:t>
            </w:r>
            <w:r w:rsidRPr="002B76BB">
              <w:rPr>
                <w:rFonts w:cs="Arial"/>
                <w:b/>
                <w:bCs/>
                <w:sz w:val="28"/>
                <w:szCs w:val="28"/>
              </w:rPr>
              <w:t>not</w:t>
            </w:r>
            <w:r>
              <w:rPr>
                <w:rFonts w:cs="Arial"/>
                <w:sz w:val="28"/>
                <w:szCs w:val="28"/>
              </w:rPr>
              <w:t xml:space="preserve"> in Easy Read.</w:t>
            </w:r>
          </w:p>
        </w:tc>
      </w:tr>
      <w:tr w:rsidR="00556B3F" w:rsidRPr="008E647D" w14:paraId="029F6379" w14:textId="77777777" w:rsidTr="00556B3F">
        <w:trPr>
          <w:cantSplit/>
          <w:trHeight w:val="4536"/>
        </w:trPr>
        <w:tc>
          <w:tcPr>
            <w:tcW w:w="3165" w:type="dxa"/>
          </w:tcPr>
          <w:p w14:paraId="7A009BED" w14:textId="04842A8B" w:rsidR="00556B3F" w:rsidRPr="002B76BB" w:rsidRDefault="00556B3F" w:rsidP="00556B3F">
            <w:pPr>
              <w:rPr>
                <w:noProof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5D60D6C8" wp14:editId="671CB103">
                  <wp:extent cx="1807633" cy="1549400"/>
                  <wp:effectExtent l="0" t="0" r="2540" b="0"/>
                  <wp:docPr id="1032478229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2478229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2154" cy="1553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046ACAFD" w14:textId="77777777" w:rsidR="00556B3F" w:rsidRPr="008E647D" w:rsidRDefault="00556B3F" w:rsidP="00B9483E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5A92E640" w14:textId="77777777" w:rsidR="00556B3F" w:rsidRDefault="00556B3F" w:rsidP="00556B3F">
            <w:pPr>
              <w:spacing w:line="360" w:lineRule="auto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S</w:t>
            </w:r>
            <w:r w:rsidRPr="008E647D">
              <w:rPr>
                <w:rFonts w:cs="Arial"/>
                <w:sz w:val="28"/>
                <w:szCs w:val="28"/>
              </w:rPr>
              <w:t>ome words</w:t>
            </w:r>
            <w:r>
              <w:rPr>
                <w:rFonts w:cs="Arial"/>
                <w:sz w:val="28"/>
                <w:szCs w:val="28"/>
              </w:rPr>
              <w:t xml:space="preserve"> are</w:t>
            </w:r>
            <w:r w:rsidRPr="008E647D">
              <w:rPr>
                <w:rFonts w:cs="Arial"/>
                <w:sz w:val="28"/>
                <w:szCs w:val="28"/>
              </w:rPr>
              <w:t xml:space="preserve"> in </w:t>
            </w:r>
            <w:r w:rsidRPr="008E647D">
              <w:rPr>
                <w:rFonts w:cs="Arial"/>
                <w:b/>
                <w:bCs/>
                <w:sz w:val="28"/>
                <w:szCs w:val="28"/>
              </w:rPr>
              <w:t>bold</w:t>
            </w:r>
            <w:r w:rsidRPr="008E647D">
              <w:rPr>
                <w:rFonts w:cs="Arial"/>
                <w:sz w:val="28"/>
                <w:szCs w:val="28"/>
              </w:rPr>
              <w:t xml:space="preserve">. </w:t>
            </w:r>
          </w:p>
          <w:p w14:paraId="509804A2" w14:textId="77777777" w:rsidR="00556B3F" w:rsidRPr="008E647D" w:rsidRDefault="00556B3F" w:rsidP="00556B3F">
            <w:pPr>
              <w:spacing w:line="360" w:lineRule="auto"/>
              <w:rPr>
                <w:rFonts w:cs="Arial"/>
                <w:sz w:val="28"/>
                <w:szCs w:val="28"/>
              </w:rPr>
            </w:pPr>
          </w:p>
          <w:p w14:paraId="72F69D74" w14:textId="77777777" w:rsidR="00556B3F" w:rsidRPr="008E647D" w:rsidRDefault="00556B3F" w:rsidP="00556B3F">
            <w:pPr>
              <w:spacing w:line="360" w:lineRule="auto"/>
              <w:rPr>
                <w:rFonts w:cs="Arial"/>
                <w:sz w:val="28"/>
                <w:szCs w:val="28"/>
              </w:rPr>
            </w:pPr>
            <w:r w:rsidRPr="008E647D">
              <w:rPr>
                <w:rFonts w:cs="Arial"/>
                <w:sz w:val="28"/>
                <w:szCs w:val="28"/>
              </w:rPr>
              <w:t>This means the letters are thicker and darker.</w:t>
            </w:r>
          </w:p>
          <w:p w14:paraId="7A036CD7" w14:textId="77777777" w:rsidR="00556B3F" w:rsidRPr="008E647D" w:rsidRDefault="00556B3F" w:rsidP="00556B3F">
            <w:pPr>
              <w:spacing w:line="360" w:lineRule="auto"/>
              <w:rPr>
                <w:rFonts w:cs="Arial"/>
                <w:sz w:val="28"/>
                <w:szCs w:val="28"/>
              </w:rPr>
            </w:pPr>
          </w:p>
          <w:p w14:paraId="0FF9F101" w14:textId="70735E20" w:rsidR="00556B3F" w:rsidRDefault="00556B3F" w:rsidP="00556B3F">
            <w:pPr>
              <w:spacing w:line="360" w:lineRule="auto"/>
              <w:rPr>
                <w:rFonts w:cs="Arial"/>
                <w:sz w:val="28"/>
                <w:szCs w:val="28"/>
              </w:rPr>
            </w:pPr>
            <w:r w:rsidRPr="55E86D21">
              <w:rPr>
                <w:rFonts w:cs="Arial"/>
                <w:sz w:val="28"/>
                <w:szCs w:val="28"/>
              </w:rPr>
              <w:t>These are important words.</w:t>
            </w:r>
          </w:p>
        </w:tc>
      </w:tr>
      <w:tr w:rsidR="00556B3F" w:rsidRPr="008E647D" w14:paraId="5182E338" w14:textId="77777777" w:rsidTr="00556B3F">
        <w:trPr>
          <w:cantSplit/>
          <w:trHeight w:val="4536"/>
        </w:trPr>
        <w:tc>
          <w:tcPr>
            <w:tcW w:w="3165" w:type="dxa"/>
          </w:tcPr>
          <w:p w14:paraId="00D83CE5" w14:textId="65D5C405" w:rsidR="00556B3F" w:rsidRDefault="00556B3F" w:rsidP="00556B3F">
            <w:pPr>
              <w:rPr>
                <w:noProof/>
              </w:rPr>
            </w:pPr>
            <w:r w:rsidRPr="009B2DA8">
              <w:rPr>
                <w:noProof/>
                <w:sz w:val="32"/>
                <w:szCs w:val="32"/>
              </w:rPr>
              <w:drawing>
                <wp:inline distT="0" distB="0" distL="0" distR="0" wp14:anchorId="54CDD2C0" wp14:editId="771AEEE8">
                  <wp:extent cx="1868170" cy="1838960"/>
                  <wp:effectExtent l="0" t="0" r="0" b="8890"/>
                  <wp:docPr id="1991068627" name="Picture 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1068627" name="Picture 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8170" cy="1838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02A4BF23" w14:textId="77777777" w:rsidR="00556B3F" w:rsidRPr="008E647D" w:rsidRDefault="00556B3F" w:rsidP="00B9483E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490E6D35" w14:textId="77777777" w:rsidR="00556B3F" w:rsidRPr="008E647D" w:rsidRDefault="00556B3F" w:rsidP="00556B3F">
            <w:pPr>
              <w:spacing w:line="360" w:lineRule="auto"/>
              <w:rPr>
                <w:rFonts w:cs="Arial"/>
                <w:sz w:val="28"/>
                <w:szCs w:val="28"/>
              </w:rPr>
            </w:pPr>
            <w:r w:rsidRPr="008E647D">
              <w:rPr>
                <w:rFonts w:cs="Arial"/>
                <w:sz w:val="28"/>
                <w:szCs w:val="28"/>
              </w:rPr>
              <w:t>You can ask for help to read this document.</w:t>
            </w:r>
          </w:p>
          <w:p w14:paraId="49807135" w14:textId="77777777" w:rsidR="00556B3F" w:rsidRPr="008E647D" w:rsidRDefault="00556B3F" w:rsidP="00556B3F">
            <w:pPr>
              <w:spacing w:line="360" w:lineRule="auto"/>
              <w:rPr>
                <w:rFonts w:cs="Arial"/>
                <w:sz w:val="28"/>
                <w:szCs w:val="28"/>
              </w:rPr>
            </w:pPr>
          </w:p>
          <w:p w14:paraId="5F83C7C2" w14:textId="77777777" w:rsidR="00556B3F" w:rsidRPr="008E647D" w:rsidRDefault="00556B3F" w:rsidP="00556B3F">
            <w:pPr>
              <w:spacing w:line="360" w:lineRule="auto"/>
              <w:rPr>
                <w:rFonts w:cs="Arial"/>
                <w:sz w:val="28"/>
                <w:szCs w:val="28"/>
              </w:rPr>
            </w:pPr>
            <w:r w:rsidRPr="7EC9365A">
              <w:rPr>
                <w:rFonts w:cs="Arial"/>
                <w:sz w:val="28"/>
                <w:szCs w:val="28"/>
              </w:rPr>
              <w:t>You can ask</w:t>
            </w:r>
          </w:p>
          <w:p w14:paraId="5D933E95" w14:textId="77777777" w:rsidR="00556B3F" w:rsidRPr="008E647D" w:rsidRDefault="00556B3F" w:rsidP="00556B3F">
            <w:pPr>
              <w:spacing w:line="360" w:lineRule="auto"/>
              <w:rPr>
                <w:rFonts w:cs="Arial"/>
                <w:sz w:val="28"/>
                <w:szCs w:val="28"/>
              </w:rPr>
            </w:pPr>
          </w:p>
          <w:p w14:paraId="74D4C38D" w14:textId="77777777" w:rsidR="00556B3F" w:rsidRPr="008E647D" w:rsidRDefault="00556B3F" w:rsidP="00556B3F">
            <w:pPr>
              <w:numPr>
                <w:ilvl w:val="0"/>
                <w:numId w:val="9"/>
              </w:numPr>
              <w:spacing w:line="360" w:lineRule="auto"/>
              <w:ind w:left="714" w:hanging="357"/>
              <w:rPr>
                <w:rFonts w:cs="Arial"/>
                <w:sz w:val="28"/>
                <w:szCs w:val="28"/>
              </w:rPr>
            </w:pPr>
            <w:r w:rsidRPr="008E647D">
              <w:rPr>
                <w:rFonts w:cs="Arial"/>
                <w:sz w:val="28"/>
                <w:szCs w:val="28"/>
              </w:rPr>
              <w:t>A friend</w:t>
            </w:r>
          </w:p>
          <w:p w14:paraId="215EE7DE" w14:textId="77777777" w:rsidR="00556B3F" w:rsidRPr="008E647D" w:rsidRDefault="00556B3F" w:rsidP="00556B3F">
            <w:pPr>
              <w:numPr>
                <w:ilvl w:val="0"/>
                <w:numId w:val="9"/>
              </w:numPr>
              <w:spacing w:line="360" w:lineRule="auto"/>
              <w:ind w:left="714" w:hanging="357"/>
              <w:rPr>
                <w:rFonts w:cs="Arial"/>
                <w:sz w:val="28"/>
                <w:szCs w:val="28"/>
              </w:rPr>
            </w:pPr>
            <w:r w:rsidRPr="008E647D">
              <w:rPr>
                <w:rFonts w:cs="Arial"/>
                <w:sz w:val="28"/>
                <w:szCs w:val="28"/>
              </w:rPr>
              <w:t>Family members</w:t>
            </w:r>
          </w:p>
          <w:p w14:paraId="0545600F" w14:textId="50F1FC00" w:rsidR="00556B3F" w:rsidRPr="00556B3F" w:rsidRDefault="00556B3F" w:rsidP="00556B3F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rFonts w:cs="Arial"/>
                <w:sz w:val="28"/>
                <w:szCs w:val="28"/>
              </w:rPr>
            </w:pPr>
            <w:r w:rsidRPr="00556B3F">
              <w:rPr>
                <w:rFonts w:cs="Arial"/>
                <w:sz w:val="28"/>
                <w:szCs w:val="28"/>
              </w:rPr>
              <w:t>A support person.</w:t>
            </w:r>
          </w:p>
        </w:tc>
      </w:tr>
    </w:tbl>
    <w:p w14:paraId="6DC3D261" w14:textId="77777777" w:rsidR="009A01DC" w:rsidRPr="00193F39" w:rsidRDefault="009A01DC" w:rsidP="00193F39">
      <w:pPr>
        <w:pStyle w:val="EasyRead14"/>
      </w:pPr>
      <w:r>
        <w:br w:type="page"/>
      </w:r>
    </w:p>
    <w:p w14:paraId="6844E4D2" w14:textId="46E58248" w:rsidR="00B15FE4" w:rsidRPr="00727303" w:rsidRDefault="00B15FE4" w:rsidP="5C1A1679">
      <w:pPr>
        <w:pStyle w:val="EasyReadContents"/>
        <w:rPr>
          <w:sz w:val="52"/>
          <w:szCs w:val="52"/>
        </w:rPr>
      </w:pPr>
      <w:r w:rsidRPr="55E86D21">
        <w:rPr>
          <w:sz w:val="52"/>
          <w:szCs w:val="52"/>
        </w:rPr>
        <w:lastRenderedPageBreak/>
        <w:t>Contents</w:t>
      </w:r>
    </w:p>
    <w:p w14:paraId="2BF310D0" w14:textId="77777777" w:rsidR="00D9762A" w:rsidRPr="00D51640" w:rsidRDefault="00D9762A" w:rsidP="00D9762A">
      <w:pPr>
        <w:pStyle w:val="EasyRead14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08"/>
        <w:gridCol w:w="1508"/>
      </w:tblGrid>
      <w:tr w:rsidR="00727303" w:rsidRPr="009B7E91" w14:paraId="164A5E44" w14:textId="77777777" w:rsidTr="7EC9365A">
        <w:trPr>
          <w:cantSplit/>
          <w:trHeight w:val="1418"/>
        </w:trPr>
        <w:tc>
          <w:tcPr>
            <w:tcW w:w="7508" w:type="dxa"/>
          </w:tcPr>
          <w:p w14:paraId="37365405" w14:textId="471D6C23" w:rsidR="00C4674B" w:rsidRPr="009B7E91" w:rsidRDefault="001506B9" w:rsidP="00F16105">
            <w:pPr>
              <w:pStyle w:val="EasyReadContentsItems"/>
              <w:rPr>
                <w:sz w:val="40"/>
                <w:szCs w:val="40"/>
              </w:rPr>
            </w:pPr>
            <w:r w:rsidRPr="009B7E91">
              <w:rPr>
                <w:sz w:val="40"/>
                <w:szCs w:val="40"/>
              </w:rPr>
              <w:t xml:space="preserve">Who </w:t>
            </w:r>
            <w:r w:rsidR="00132588">
              <w:rPr>
                <w:sz w:val="40"/>
                <w:szCs w:val="40"/>
              </w:rPr>
              <w:t>is affected</w:t>
            </w:r>
          </w:p>
        </w:tc>
        <w:tc>
          <w:tcPr>
            <w:tcW w:w="1508" w:type="dxa"/>
          </w:tcPr>
          <w:p w14:paraId="3A422320" w14:textId="14F832A1" w:rsidR="00C4674B" w:rsidRPr="009B7E91" w:rsidRDefault="00937000" w:rsidP="008B6356">
            <w:pPr>
              <w:spacing w:line="360" w:lineRule="auto"/>
              <w:jc w:val="center"/>
              <w:rPr>
                <w:color w:val="358189"/>
                <w:sz w:val="40"/>
                <w:szCs w:val="40"/>
              </w:rPr>
            </w:pPr>
            <w:r>
              <w:rPr>
                <w:color w:val="358189"/>
                <w:sz w:val="40"/>
                <w:szCs w:val="40"/>
              </w:rPr>
              <w:t>5</w:t>
            </w:r>
          </w:p>
        </w:tc>
      </w:tr>
      <w:tr w:rsidR="00727303" w:rsidRPr="009B7E91" w14:paraId="0CFF5240" w14:textId="77777777" w:rsidTr="7EC9365A">
        <w:trPr>
          <w:cantSplit/>
          <w:trHeight w:val="1418"/>
        </w:trPr>
        <w:tc>
          <w:tcPr>
            <w:tcW w:w="7508" w:type="dxa"/>
          </w:tcPr>
          <w:p w14:paraId="555032D2" w14:textId="7702A50C" w:rsidR="00C4674B" w:rsidRPr="009B7E91" w:rsidRDefault="001506B9" w:rsidP="00D51640">
            <w:pPr>
              <w:spacing w:line="360" w:lineRule="auto"/>
              <w:rPr>
                <w:color w:val="358189"/>
                <w:sz w:val="40"/>
                <w:szCs w:val="40"/>
              </w:rPr>
            </w:pPr>
            <w:r w:rsidRPr="009B7E91">
              <w:rPr>
                <w:color w:val="358189"/>
                <w:sz w:val="40"/>
                <w:szCs w:val="40"/>
              </w:rPr>
              <w:t>When the wrong decisions were made</w:t>
            </w:r>
          </w:p>
        </w:tc>
        <w:tc>
          <w:tcPr>
            <w:tcW w:w="1508" w:type="dxa"/>
          </w:tcPr>
          <w:p w14:paraId="00BA7AA2" w14:textId="2CEE3D0B" w:rsidR="00C4674B" w:rsidRPr="009B7E91" w:rsidRDefault="000301D5" w:rsidP="008B6356">
            <w:pPr>
              <w:spacing w:line="360" w:lineRule="auto"/>
              <w:jc w:val="center"/>
              <w:rPr>
                <w:color w:val="358189"/>
                <w:sz w:val="40"/>
                <w:szCs w:val="40"/>
              </w:rPr>
            </w:pPr>
            <w:r>
              <w:rPr>
                <w:color w:val="358189"/>
                <w:sz w:val="40"/>
                <w:szCs w:val="40"/>
              </w:rPr>
              <w:t>10</w:t>
            </w:r>
          </w:p>
        </w:tc>
      </w:tr>
      <w:tr w:rsidR="00727303" w:rsidRPr="009B7E91" w14:paraId="7188D68E" w14:textId="77777777" w:rsidTr="7EC9365A">
        <w:trPr>
          <w:cantSplit/>
          <w:trHeight w:val="1418"/>
        </w:trPr>
        <w:tc>
          <w:tcPr>
            <w:tcW w:w="7508" w:type="dxa"/>
          </w:tcPr>
          <w:p w14:paraId="6A4D555E" w14:textId="23B4DBA5" w:rsidR="00C4674B" w:rsidRPr="009B7E91" w:rsidRDefault="001506B9" w:rsidP="00D51640">
            <w:pPr>
              <w:spacing w:line="360" w:lineRule="auto"/>
              <w:rPr>
                <w:color w:val="358189"/>
                <w:sz w:val="40"/>
                <w:szCs w:val="40"/>
              </w:rPr>
            </w:pPr>
            <w:r w:rsidRPr="009B7E91">
              <w:rPr>
                <w:color w:val="358189"/>
                <w:sz w:val="40"/>
                <w:szCs w:val="40"/>
              </w:rPr>
              <w:t>Compensation</w:t>
            </w:r>
          </w:p>
        </w:tc>
        <w:tc>
          <w:tcPr>
            <w:tcW w:w="1508" w:type="dxa"/>
          </w:tcPr>
          <w:p w14:paraId="33D0EFB6" w14:textId="74FC5E48" w:rsidR="00C4674B" w:rsidRPr="009B7E91" w:rsidRDefault="003223C9" w:rsidP="008B6356">
            <w:pPr>
              <w:spacing w:line="360" w:lineRule="auto"/>
              <w:jc w:val="center"/>
              <w:rPr>
                <w:color w:val="358189"/>
                <w:sz w:val="40"/>
                <w:szCs w:val="40"/>
              </w:rPr>
            </w:pPr>
            <w:r>
              <w:rPr>
                <w:color w:val="358189"/>
                <w:sz w:val="40"/>
                <w:szCs w:val="40"/>
              </w:rPr>
              <w:t>1</w:t>
            </w:r>
            <w:r w:rsidR="00E57C6B">
              <w:rPr>
                <w:color w:val="358189"/>
                <w:sz w:val="40"/>
                <w:szCs w:val="40"/>
              </w:rPr>
              <w:t>3</w:t>
            </w:r>
          </w:p>
        </w:tc>
      </w:tr>
      <w:tr w:rsidR="00727303" w:rsidRPr="009B7E91" w14:paraId="36FE107C" w14:textId="77777777" w:rsidTr="7EC9365A">
        <w:trPr>
          <w:cantSplit/>
          <w:trHeight w:val="1418"/>
        </w:trPr>
        <w:tc>
          <w:tcPr>
            <w:tcW w:w="7508" w:type="dxa"/>
          </w:tcPr>
          <w:p w14:paraId="65A08568" w14:textId="535E5283" w:rsidR="00C4674B" w:rsidRPr="009B7E91" w:rsidRDefault="001506B9" w:rsidP="00D51640">
            <w:pPr>
              <w:spacing w:line="360" w:lineRule="auto"/>
              <w:rPr>
                <w:color w:val="358189"/>
                <w:sz w:val="40"/>
                <w:szCs w:val="40"/>
              </w:rPr>
            </w:pPr>
            <w:r w:rsidRPr="009B7E91">
              <w:rPr>
                <w:color w:val="358189"/>
                <w:sz w:val="40"/>
                <w:szCs w:val="40"/>
              </w:rPr>
              <w:t>What you need to do</w:t>
            </w:r>
          </w:p>
        </w:tc>
        <w:tc>
          <w:tcPr>
            <w:tcW w:w="1508" w:type="dxa"/>
          </w:tcPr>
          <w:p w14:paraId="5A2ACCC2" w14:textId="2D7D611D" w:rsidR="00C4674B" w:rsidRPr="009B7E91" w:rsidRDefault="003223C9" w:rsidP="008B6356">
            <w:pPr>
              <w:spacing w:line="360" w:lineRule="auto"/>
              <w:jc w:val="center"/>
              <w:rPr>
                <w:color w:val="358189"/>
                <w:sz w:val="40"/>
                <w:szCs w:val="40"/>
              </w:rPr>
            </w:pPr>
            <w:r>
              <w:rPr>
                <w:color w:val="358189"/>
                <w:sz w:val="40"/>
                <w:szCs w:val="40"/>
              </w:rPr>
              <w:t>1</w:t>
            </w:r>
            <w:r w:rsidR="00D01698">
              <w:rPr>
                <w:color w:val="358189"/>
                <w:sz w:val="40"/>
                <w:szCs w:val="40"/>
              </w:rPr>
              <w:t>4</w:t>
            </w:r>
          </w:p>
        </w:tc>
      </w:tr>
      <w:tr w:rsidR="00727303" w:rsidRPr="009B7E91" w14:paraId="737F23D0" w14:textId="77777777" w:rsidTr="7EC9365A">
        <w:trPr>
          <w:cantSplit/>
          <w:trHeight w:val="1418"/>
        </w:trPr>
        <w:tc>
          <w:tcPr>
            <w:tcW w:w="7508" w:type="dxa"/>
          </w:tcPr>
          <w:p w14:paraId="60975D8B" w14:textId="649804B1" w:rsidR="00C77246" w:rsidRPr="009B7E91" w:rsidRDefault="001506B9" w:rsidP="00D51640">
            <w:pPr>
              <w:spacing w:line="360" w:lineRule="auto"/>
              <w:rPr>
                <w:color w:val="358189"/>
                <w:sz w:val="40"/>
                <w:szCs w:val="40"/>
              </w:rPr>
            </w:pPr>
            <w:r w:rsidRPr="009B7E91">
              <w:rPr>
                <w:color w:val="358189"/>
                <w:sz w:val="40"/>
                <w:szCs w:val="40"/>
              </w:rPr>
              <w:t>If you do not get a</w:t>
            </w:r>
            <w:r w:rsidR="00A944FB">
              <w:rPr>
                <w:color w:val="358189"/>
                <w:sz w:val="40"/>
                <w:szCs w:val="40"/>
              </w:rPr>
              <w:t>n email from DEWR</w:t>
            </w:r>
          </w:p>
        </w:tc>
        <w:tc>
          <w:tcPr>
            <w:tcW w:w="1508" w:type="dxa"/>
          </w:tcPr>
          <w:p w14:paraId="29EC90E3" w14:textId="4AA8A769" w:rsidR="00C77246" w:rsidRPr="009B7E91" w:rsidRDefault="003223C9" w:rsidP="008B6356">
            <w:pPr>
              <w:spacing w:line="360" w:lineRule="auto"/>
              <w:jc w:val="center"/>
              <w:rPr>
                <w:color w:val="358189"/>
                <w:sz w:val="40"/>
                <w:szCs w:val="40"/>
              </w:rPr>
            </w:pPr>
            <w:r>
              <w:rPr>
                <w:color w:val="358189"/>
                <w:sz w:val="40"/>
                <w:szCs w:val="40"/>
              </w:rPr>
              <w:t>1</w:t>
            </w:r>
            <w:r w:rsidR="000301D5">
              <w:rPr>
                <w:color w:val="358189"/>
                <w:sz w:val="40"/>
                <w:szCs w:val="40"/>
              </w:rPr>
              <w:t>8</w:t>
            </w:r>
          </w:p>
        </w:tc>
      </w:tr>
    </w:tbl>
    <w:p w14:paraId="71C0E48E" w14:textId="360B3E55" w:rsidR="00B15FE4" w:rsidRDefault="00B15FE4">
      <w:r>
        <w:br w:type="page"/>
      </w:r>
    </w:p>
    <w:p w14:paraId="77109D0B" w14:textId="619DDF1B" w:rsidR="00A1044B" w:rsidRPr="00727303" w:rsidRDefault="00A1044B" w:rsidP="00A1044B">
      <w:pPr>
        <w:pStyle w:val="EasyReadPageHeader"/>
        <w:rPr>
          <w:color w:val="358189"/>
          <w:sz w:val="48"/>
          <w:szCs w:val="48"/>
        </w:rPr>
      </w:pPr>
      <w:r>
        <w:rPr>
          <w:color w:val="358189"/>
          <w:sz w:val="48"/>
          <w:szCs w:val="48"/>
        </w:rPr>
        <w:lastRenderedPageBreak/>
        <w:t>Who</w:t>
      </w:r>
      <w:r w:rsidR="000D0FD0">
        <w:rPr>
          <w:color w:val="358189"/>
          <w:sz w:val="48"/>
          <w:szCs w:val="48"/>
        </w:rPr>
        <w:t xml:space="preserve"> is affected</w:t>
      </w:r>
    </w:p>
    <w:p w14:paraId="5365AF33" w14:textId="77777777" w:rsidR="00A1044B" w:rsidRDefault="00A1044B" w:rsidP="00A1044B"/>
    <w:tbl>
      <w:tblPr>
        <w:tblStyle w:val="TableGrid"/>
        <w:tblW w:w="92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65"/>
        <w:gridCol w:w="300"/>
        <w:gridCol w:w="5744"/>
      </w:tblGrid>
      <w:tr w:rsidR="008E08E2" w:rsidRPr="008E647D" w14:paraId="0080940D" w14:textId="77777777" w:rsidTr="00EA4079">
        <w:trPr>
          <w:cantSplit/>
          <w:trHeight w:val="5103"/>
        </w:trPr>
        <w:tc>
          <w:tcPr>
            <w:tcW w:w="3165" w:type="dxa"/>
          </w:tcPr>
          <w:p w14:paraId="510226F2" w14:textId="4BEFA91E" w:rsidR="008E08E2" w:rsidRPr="008E647D" w:rsidRDefault="00D23C3C">
            <w:pPr>
              <w:pStyle w:val="EasyRead16"/>
              <w:rPr>
                <w:sz w:val="28"/>
                <w:szCs w:val="28"/>
              </w:rPr>
            </w:pPr>
            <w:r w:rsidRPr="00D23C3C">
              <w:rPr>
                <w:noProof/>
                <w:sz w:val="28"/>
                <w:szCs w:val="28"/>
              </w:rPr>
              <w:drawing>
                <wp:inline distT="0" distB="0" distL="0" distR="0" wp14:anchorId="2C6B2AC5" wp14:editId="0623CF63">
                  <wp:extent cx="1801495" cy="1801495"/>
                  <wp:effectExtent l="0" t="0" r="8255" b="0"/>
                  <wp:docPr id="1610198660" name="Picture 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0198660" name="Picture 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5A9D01EE" w14:textId="394687BC" w:rsidR="008E08E2" w:rsidRPr="008E647D" w:rsidRDefault="008E08E2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4A23A754" w14:textId="77777777" w:rsidR="00AF41DD" w:rsidRDefault="00AF41DD" w:rsidP="00AF41DD">
            <w:pPr>
              <w:pStyle w:val="EasyRead16"/>
              <w:rPr>
                <w:sz w:val="28"/>
                <w:szCs w:val="28"/>
              </w:rPr>
            </w:pPr>
          </w:p>
          <w:p w14:paraId="094449AB" w14:textId="77777777" w:rsidR="00390FAB" w:rsidRDefault="43A4CA63" w:rsidP="00AF41DD">
            <w:pPr>
              <w:pStyle w:val="EasyRead16"/>
              <w:rPr>
                <w:sz w:val="28"/>
                <w:szCs w:val="28"/>
              </w:rPr>
            </w:pPr>
            <w:r w:rsidRPr="1F440D39">
              <w:rPr>
                <w:sz w:val="28"/>
                <w:szCs w:val="28"/>
              </w:rPr>
              <w:t xml:space="preserve">We have </w:t>
            </w:r>
            <w:r w:rsidRPr="1F440D39">
              <w:rPr>
                <w:b/>
                <w:bCs/>
                <w:sz w:val="28"/>
                <w:szCs w:val="28"/>
              </w:rPr>
              <w:t>laws</w:t>
            </w:r>
            <w:r w:rsidRPr="1F440D39">
              <w:rPr>
                <w:sz w:val="28"/>
                <w:szCs w:val="28"/>
              </w:rPr>
              <w:t xml:space="preserve"> for </w:t>
            </w:r>
            <w:r w:rsidR="6A86494E" w:rsidRPr="1F440D39">
              <w:rPr>
                <w:sz w:val="28"/>
                <w:szCs w:val="28"/>
              </w:rPr>
              <w:t xml:space="preserve">people who get money from Centrelink when they </w:t>
            </w:r>
          </w:p>
          <w:p w14:paraId="72F272C3" w14:textId="77777777" w:rsidR="00390FAB" w:rsidRDefault="00390FAB" w:rsidP="00AF41DD">
            <w:pPr>
              <w:pStyle w:val="EasyRead16"/>
              <w:rPr>
                <w:sz w:val="28"/>
                <w:szCs w:val="28"/>
              </w:rPr>
            </w:pPr>
          </w:p>
          <w:p w14:paraId="2594E3DC" w14:textId="56C8BAC1" w:rsidR="00390FAB" w:rsidRDefault="00390FAB" w:rsidP="00390FAB">
            <w:pPr>
              <w:pStyle w:val="EasyRead16"/>
              <w:numPr>
                <w:ilvl w:val="0"/>
                <w:numId w:val="38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</w:t>
            </w:r>
            <w:r w:rsidR="3B15B09B" w:rsidRPr="213B34F9">
              <w:rPr>
                <w:sz w:val="28"/>
                <w:szCs w:val="28"/>
              </w:rPr>
              <w:t xml:space="preserve">o </w:t>
            </w:r>
            <w:r w:rsidR="3B15B09B" w:rsidRPr="00F2525B">
              <w:rPr>
                <w:b/>
                <w:bCs/>
                <w:sz w:val="28"/>
                <w:szCs w:val="28"/>
              </w:rPr>
              <w:t>not</w:t>
            </w:r>
            <w:r w:rsidR="3B15B09B" w:rsidRPr="213B34F9">
              <w:rPr>
                <w:sz w:val="28"/>
                <w:szCs w:val="28"/>
              </w:rPr>
              <w:t xml:space="preserve"> have a job </w:t>
            </w:r>
          </w:p>
          <w:p w14:paraId="6DF49E31" w14:textId="6DB174CC" w:rsidR="00AF41DD" w:rsidRDefault="00390FAB" w:rsidP="003F36EF">
            <w:pPr>
              <w:pStyle w:val="EasyRead16"/>
              <w:numPr>
                <w:ilvl w:val="0"/>
                <w:numId w:val="38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</w:t>
            </w:r>
            <w:r w:rsidR="3B15B09B" w:rsidRPr="213B34F9">
              <w:rPr>
                <w:sz w:val="28"/>
                <w:szCs w:val="28"/>
              </w:rPr>
              <w:t>nly work sometimes.</w:t>
            </w:r>
          </w:p>
          <w:p w14:paraId="03018091" w14:textId="6FCE32BF" w:rsidR="00875676" w:rsidRDefault="00875676" w:rsidP="00875676">
            <w:pPr>
              <w:pStyle w:val="EasyRead16"/>
              <w:rPr>
                <w:sz w:val="28"/>
                <w:szCs w:val="28"/>
              </w:rPr>
            </w:pPr>
          </w:p>
          <w:p w14:paraId="545FF681" w14:textId="6BADDCEA" w:rsidR="008E08E2" w:rsidRDefault="00875676" w:rsidP="00875676">
            <w:pPr>
              <w:pStyle w:val="EasyRead16"/>
              <w:rPr>
                <w:sz w:val="28"/>
                <w:szCs w:val="28"/>
              </w:rPr>
            </w:pPr>
            <w:r w:rsidRPr="74987173">
              <w:rPr>
                <w:sz w:val="28"/>
                <w:szCs w:val="28"/>
              </w:rPr>
              <w:t xml:space="preserve">Laws are </w:t>
            </w:r>
            <w:r w:rsidRPr="74987173">
              <w:rPr>
                <w:b/>
                <w:sz w:val="28"/>
                <w:szCs w:val="28"/>
              </w:rPr>
              <w:t>rules</w:t>
            </w:r>
            <w:r w:rsidRPr="74987173">
              <w:rPr>
                <w:sz w:val="28"/>
                <w:szCs w:val="28"/>
              </w:rPr>
              <w:t xml:space="preserve"> for how we live.</w:t>
            </w:r>
          </w:p>
        </w:tc>
      </w:tr>
      <w:tr w:rsidR="00AF41DD" w:rsidRPr="008E647D" w14:paraId="25AA0276" w14:textId="77777777" w:rsidTr="006F669B">
        <w:trPr>
          <w:cantSplit/>
          <w:trHeight w:val="3402"/>
        </w:trPr>
        <w:tc>
          <w:tcPr>
            <w:tcW w:w="3165" w:type="dxa"/>
          </w:tcPr>
          <w:p w14:paraId="0CC4902E" w14:textId="288DD3FD" w:rsidR="00AF41DD" w:rsidRPr="008E647D" w:rsidRDefault="00744C84">
            <w:pPr>
              <w:pStyle w:val="EasyRead16"/>
              <w:rPr>
                <w:sz w:val="28"/>
                <w:szCs w:val="28"/>
              </w:rPr>
            </w:pPr>
            <w:r w:rsidRPr="00744C84">
              <w:rPr>
                <w:noProof/>
                <w:sz w:val="28"/>
                <w:szCs w:val="28"/>
              </w:rPr>
              <w:drawing>
                <wp:inline distT="0" distB="0" distL="0" distR="0" wp14:anchorId="3DA24CE3" wp14:editId="4B5139D0">
                  <wp:extent cx="1801495" cy="1623060"/>
                  <wp:effectExtent l="0" t="0" r="8255" b="0"/>
                  <wp:docPr id="648890594" name="Picture 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8890594" name="Picture 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623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6BDBDA8C" w14:textId="77777777" w:rsidR="00AF41DD" w:rsidRPr="008E647D" w:rsidRDefault="00AF41DD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4D6DCB5D" w14:textId="77777777" w:rsidR="007F4C81" w:rsidRDefault="007F4C81" w:rsidP="00D56FB4">
            <w:pPr>
              <w:pStyle w:val="EasyRead16"/>
              <w:rPr>
                <w:sz w:val="28"/>
                <w:szCs w:val="28"/>
              </w:rPr>
            </w:pPr>
          </w:p>
          <w:p w14:paraId="20A58888" w14:textId="392EA49C" w:rsidR="00875676" w:rsidRDefault="5C5F45AF" w:rsidP="00D56FB4">
            <w:pPr>
              <w:pStyle w:val="EasyRead16"/>
              <w:rPr>
                <w:sz w:val="28"/>
                <w:szCs w:val="28"/>
              </w:rPr>
            </w:pPr>
            <w:r w:rsidRPr="1F440D39">
              <w:rPr>
                <w:sz w:val="28"/>
                <w:szCs w:val="28"/>
              </w:rPr>
              <w:t xml:space="preserve">There are also laws that say what people </w:t>
            </w:r>
            <w:r w:rsidRPr="1F440D39">
              <w:rPr>
                <w:b/>
                <w:bCs/>
                <w:sz w:val="28"/>
                <w:szCs w:val="28"/>
              </w:rPr>
              <w:t xml:space="preserve">must </w:t>
            </w:r>
            <w:r w:rsidRPr="1F440D39">
              <w:rPr>
                <w:sz w:val="28"/>
                <w:szCs w:val="28"/>
              </w:rPr>
              <w:t xml:space="preserve">do to get their money from Centrelink. </w:t>
            </w:r>
          </w:p>
          <w:p w14:paraId="09738521" w14:textId="77777777" w:rsidR="00875676" w:rsidRDefault="00875676" w:rsidP="00875676">
            <w:pPr>
              <w:pStyle w:val="EasyRead16"/>
              <w:rPr>
                <w:sz w:val="28"/>
                <w:szCs w:val="28"/>
              </w:rPr>
            </w:pPr>
          </w:p>
          <w:p w14:paraId="6C5C22A5" w14:textId="4885D8D2" w:rsidR="00AF41DD" w:rsidRDefault="676A8603" w:rsidP="00875676">
            <w:pPr>
              <w:pStyle w:val="EasyRead16"/>
              <w:rPr>
                <w:sz w:val="28"/>
                <w:szCs w:val="28"/>
              </w:rPr>
            </w:pPr>
            <w:r w:rsidRPr="1F440D39">
              <w:rPr>
                <w:sz w:val="28"/>
                <w:szCs w:val="28"/>
              </w:rPr>
              <w:t xml:space="preserve">We call these </w:t>
            </w:r>
            <w:r w:rsidR="02D20C02" w:rsidRPr="1F440D39">
              <w:rPr>
                <w:b/>
                <w:bCs/>
                <w:sz w:val="28"/>
                <w:szCs w:val="28"/>
              </w:rPr>
              <w:t>requirements</w:t>
            </w:r>
            <w:r w:rsidRPr="1F440D39">
              <w:rPr>
                <w:sz w:val="28"/>
                <w:szCs w:val="28"/>
              </w:rPr>
              <w:t>.</w:t>
            </w:r>
          </w:p>
        </w:tc>
      </w:tr>
      <w:tr w:rsidR="00875676" w:rsidRPr="008E647D" w14:paraId="4839C30F" w14:textId="77777777" w:rsidTr="006F669B">
        <w:trPr>
          <w:cantSplit/>
          <w:trHeight w:val="2835"/>
        </w:trPr>
        <w:tc>
          <w:tcPr>
            <w:tcW w:w="3165" w:type="dxa"/>
          </w:tcPr>
          <w:p w14:paraId="476C4C5E" w14:textId="200A7303" w:rsidR="00875676" w:rsidRPr="00286ABF" w:rsidRDefault="00286ABF">
            <w:pPr>
              <w:pStyle w:val="EasyRead16"/>
              <w:rPr>
                <w:sz w:val="28"/>
                <w:szCs w:val="28"/>
              </w:rPr>
            </w:pPr>
            <w:r w:rsidRPr="00286ABF">
              <w:rPr>
                <w:noProof/>
                <w:sz w:val="28"/>
                <w:szCs w:val="28"/>
              </w:rPr>
              <w:drawing>
                <wp:inline distT="0" distB="0" distL="0" distR="0" wp14:anchorId="38128EBD" wp14:editId="758A0791">
                  <wp:extent cx="1801495" cy="1801495"/>
                  <wp:effectExtent l="0" t="0" r="0" b="0"/>
                  <wp:docPr id="1817512191" name="Picture 1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7512191" name="Picture 1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20BA7D3B" w14:textId="77777777" w:rsidR="00875676" w:rsidRPr="008E647D" w:rsidRDefault="00875676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5ACDEA65" w14:textId="77777777" w:rsidR="00875676" w:rsidRDefault="00875676" w:rsidP="00875676">
            <w:pPr>
              <w:pStyle w:val="EasyRead16"/>
              <w:rPr>
                <w:sz w:val="28"/>
                <w:szCs w:val="28"/>
              </w:rPr>
            </w:pPr>
          </w:p>
          <w:p w14:paraId="69FF0B55" w14:textId="24057755" w:rsidR="00875676" w:rsidRDefault="07B7EC67" w:rsidP="213B34F9">
            <w:pPr>
              <w:pStyle w:val="EasyRead16"/>
              <w:rPr>
                <w:b/>
                <w:bCs/>
                <w:sz w:val="28"/>
                <w:szCs w:val="28"/>
              </w:rPr>
            </w:pPr>
            <w:r w:rsidRPr="55E86D21">
              <w:rPr>
                <w:sz w:val="28"/>
                <w:szCs w:val="28"/>
              </w:rPr>
              <w:t xml:space="preserve">The </w:t>
            </w:r>
            <w:r w:rsidRPr="55E86D21">
              <w:rPr>
                <w:b/>
                <w:bCs/>
                <w:sz w:val="28"/>
                <w:szCs w:val="28"/>
              </w:rPr>
              <w:t>Targeted Compliance Framework</w:t>
            </w:r>
          </w:p>
          <w:p w14:paraId="13A7FAE7" w14:textId="412B491D" w:rsidR="00875676" w:rsidRDefault="00875676" w:rsidP="69229DDC">
            <w:pPr>
              <w:pStyle w:val="EasyRead16"/>
              <w:rPr>
                <w:sz w:val="28"/>
                <w:szCs w:val="28"/>
              </w:rPr>
            </w:pPr>
          </w:p>
          <w:p w14:paraId="28A61336" w14:textId="1AF6762B" w:rsidR="00875676" w:rsidRDefault="00A917A0">
            <w:pPr>
              <w:pStyle w:val="EasyRead16"/>
              <w:numPr>
                <w:ilvl w:val="0"/>
                <w:numId w:val="8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Has </w:t>
            </w:r>
            <w:r w:rsidR="4FCDACE6" w:rsidRPr="06F911C5">
              <w:rPr>
                <w:sz w:val="28"/>
                <w:szCs w:val="28"/>
              </w:rPr>
              <w:t>r</w:t>
            </w:r>
            <w:r w:rsidR="48A89804" w:rsidRPr="06F911C5">
              <w:rPr>
                <w:sz w:val="28"/>
                <w:szCs w:val="28"/>
              </w:rPr>
              <w:t xml:space="preserve">ules </w:t>
            </w:r>
            <w:r w:rsidR="1A0FA092" w:rsidRPr="06F911C5">
              <w:rPr>
                <w:sz w:val="28"/>
                <w:szCs w:val="28"/>
              </w:rPr>
              <w:t>you must follow to get your Centrelink money.</w:t>
            </w:r>
          </w:p>
          <w:p w14:paraId="063BD563" w14:textId="77777777" w:rsidR="00875676" w:rsidRDefault="00875676" w:rsidP="00875676">
            <w:pPr>
              <w:pStyle w:val="EasyRead16"/>
              <w:rPr>
                <w:sz w:val="28"/>
                <w:szCs w:val="28"/>
              </w:rPr>
            </w:pPr>
          </w:p>
          <w:p w14:paraId="180AC266" w14:textId="77777777" w:rsidR="00875676" w:rsidRDefault="00875676" w:rsidP="00875676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We call it </w:t>
            </w:r>
            <w:r w:rsidRPr="00FB5650">
              <w:rPr>
                <w:b/>
                <w:bCs/>
                <w:sz w:val="28"/>
                <w:szCs w:val="28"/>
              </w:rPr>
              <w:t>TCF</w:t>
            </w:r>
            <w:r>
              <w:rPr>
                <w:sz w:val="28"/>
                <w:szCs w:val="28"/>
              </w:rPr>
              <w:t xml:space="preserve"> for short.</w:t>
            </w:r>
          </w:p>
          <w:p w14:paraId="2D62F410" w14:textId="4075F77A" w:rsidR="00173A23" w:rsidRDefault="00173A23" w:rsidP="00875676">
            <w:pPr>
              <w:pStyle w:val="EasyRead16"/>
              <w:rPr>
                <w:sz w:val="28"/>
                <w:szCs w:val="28"/>
              </w:rPr>
            </w:pPr>
          </w:p>
        </w:tc>
      </w:tr>
      <w:tr w:rsidR="00457756" w:rsidRPr="008E647D" w14:paraId="29EE9933" w14:textId="77777777" w:rsidTr="006F669B">
        <w:trPr>
          <w:cantSplit/>
          <w:trHeight w:val="6570"/>
        </w:trPr>
        <w:tc>
          <w:tcPr>
            <w:tcW w:w="3165" w:type="dxa"/>
            <w:tcBorders>
              <w:bottom w:val="none" w:sz="4" w:space="0" w:color="000000" w:themeColor="text1"/>
            </w:tcBorders>
          </w:tcPr>
          <w:p w14:paraId="05C36A54" w14:textId="067576F5" w:rsidR="00457756" w:rsidRPr="001B37C6" w:rsidRDefault="001B37C6">
            <w:pPr>
              <w:pStyle w:val="EasyRead16"/>
              <w:rPr>
                <w:noProof/>
              </w:rPr>
            </w:pPr>
            <w:r w:rsidRPr="001B37C6">
              <w:rPr>
                <w:noProof/>
              </w:rPr>
              <w:lastRenderedPageBreak/>
              <w:drawing>
                <wp:inline distT="0" distB="0" distL="0" distR="0" wp14:anchorId="29028B62" wp14:editId="581D426C">
                  <wp:extent cx="1801495" cy="1855470"/>
                  <wp:effectExtent l="0" t="0" r="0" b="0"/>
                  <wp:docPr id="643745030" name="Picture 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3745030" name="Picture 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55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442B5" w:rsidRPr="009442B5">
              <w:rPr>
                <w:noProof/>
              </w:rPr>
              <w:drawing>
                <wp:inline distT="0" distB="0" distL="0" distR="0" wp14:anchorId="7A688FD1" wp14:editId="565D4DA0">
                  <wp:extent cx="1801495" cy="1801495"/>
                  <wp:effectExtent l="0" t="0" r="8255" b="0"/>
                  <wp:docPr id="1591150654" name="Picture 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1150654" name="Picture 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  <w:tcBorders>
              <w:bottom w:val="none" w:sz="4" w:space="0" w:color="000000" w:themeColor="text1"/>
            </w:tcBorders>
          </w:tcPr>
          <w:p w14:paraId="34D2D5A8" w14:textId="77777777" w:rsidR="00457756" w:rsidRPr="008E647D" w:rsidRDefault="00457756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  <w:tcBorders>
              <w:bottom w:val="none" w:sz="4" w:space="0" w:color="000000" w:themeColor="text1"/>
            </w:tcBorders>
          </w:tcPr>
          <w:p w14:paraId="63518A98" w14:textId="05E460B9" w:rsidR="004E577D" w:rsidRDefault="5934AE17" w:rsidP="00B44792">
            <w:pPr>
              <w:pStyle w:val="EasyRead16"/>
              <w:ind w:left="720"/>
              <w:rPr>
                <w:sz w:val="28"/>
                <w:szCs w:val="28"/>
              </w:rPr>
            </w:pPr>
            <w:r w:rsidRPr="213B34F9">
              <w:rPr>
                <w:sz w:val="28"/>
                <w:szCs w:val="28"/>
              </w:rPr>
              <w:t xml:space="preserve">If you </w:t>
            </w:r>
            <w:r w:rsidR="46B2EB54" w:rsidRPr="213B34F9">
              <w:rPr>
                <w:sz w:val="28"/>
                <w:szCs w:val="28"/>
              </w:rPr>
              <w:t>do</w:t>
            </w:r>
            <w:r w:rsidR="1E892334" w:rsidRPr="213B34F9">
              <w:rPr>
                <w:sz w:val="28"/>
                <w:szCs w:val="28"/>
              </w:rPr>
              <w:t xml:space="preserve"> </w:t>
            </w:r>
            <w:r w:rsidR="1E892334" w:rsidRPr="213B34F9">
              <w:rPr>
                <w:b/>
                <w:bCs/>
                <w:sz w:val="28"/>
                <w:szCs w:val="28"/>
              </w:rPr>
              <w:t>no</w:t>
            </w:r>
            <w:r w:rsidR="46B2EB54" w:rsidRPr="213B34F9">
              <w:rPr>
                <w:b/>
                <w:bCs/>
                <w:sz w:val="28"/>
                <w:szCs w:val="28"/>
              </w:rPr>
              <w:t>t</w:t>
            </w:r>
            <w:r w:rsidRPr="213B34F9">
              <w:rPr>
                <w:sz w:val="28"/>
                <w:szCs w:val="28"/>
              </w:rPr>
              <w:t xml:space="preserve"> </w:t>
            </w:r>
            <w:r w:rsidR="726AEF1F" w:rsidRPr="213B34F9">
              <w:rPr>
                <w:sz w:val="28"/>
                <w:szCs w:val="28"/>
              </w:rPr>
              <w:t xml:space="preserve">do </w:t>
            </w:r>
            <w:r w:rsidR="476B7ABE" w:rsidRPr="213B34F9">
              <w:rPr>
                <w:sz w:val="28"/>
                <w:szCs w:val="28"/>
              </w:rPr>
              <w:t xml:space="preserve">your </w:t>
            </w:r>
            <w:r w:rsidR="3BEFBD6D" w:rsidRPr="213B34F9">
              <w:rPr>
                <w:sz w:val="28"/>
                <w:szCs w:val="28"/>
              </w:rPr>
              <w:t>requirements</w:t>
            </w:r>
            <w:r w:rsidR="230B3F8C" w:rsidRPr="213B34F9">
              <w:rPr>
                <w:sz w:val="28"/>
                <w:szCs w:val="28"/>
              </w:rPr>
              <w:t xml:space="preserve"> your </w:t>
            </w:r>
            <w:r w:rsidR="0A8BFB09" w:rsidRPr="213B34F9">
              <w:rPr>
                <w:sz w:val="28"/>
                <w:szCs w:val="28"/>
              </w:rPr>
              <w:t xml:space="preserve">payment </w:t>
            </w:r>
            <w:r w:rsidR="1155DA8B" w:rsidRPr="213B34F9">
              <w:rPr>
                <w:sz w:val="28"/>
                <w:szCs w:val="28"/>
              </w:rPr>
              <w:t>can be</w:t>
            </w:r>
          </w:p>
          <w:p w14:paraId="2285E979" w14:textId="77777777" w:rsidR="004E577D" w:rsidRDefault="004E577D" w:rsidP="004E577D">
            <w:pPr>
              <w:pStyle w:val="EasyRead16"/>
              <w:rPr>
                <w:sz w:val="28"/>
                <w:szCs w:val="28"/>
              </w:rPr>
            </w:pPr>
          </w:p>
          <w:p w14:paraId="427235D2" w14:textId="716744ED" w:rsidR="004E577D" w:rsidRDefault="487E62AA" w:rsidP="006427FC">
            <w:pPr>
              <w:pStyle w:val="EasyRead16"/>
              <w:numPr>
                <w:ilvl w:val="1"/>
                <w:numId w:val="20"/>
              </w:numPr>
              <w:rPr>
                <w:b/>
                <w:bCs/>
                <w:sz w:val="28"/>
                <w:szCs w:val="28"/>
              </w:rPr>
            </w:pPr>
            <w:r w:rsidRPr="55E86D21">
              <w:rPr>
                <w:b/>
                <w:bCs/>
                <w:sz w:val="28"/>
                <w:szCs w:val="28"/>
              </w:rPr>
              <w:t>Paused</w:t>
            </w:r>
          </w:p>
          <w:p w14:paraId="6A4B36DD" w14:textId="2EFC2601" w:rsidR="00B62E08" w:rsidRPr="004E577D" w:rsidRDefault="46229A51" w:rsidP="006427FC">
            <w:pPr>
              <w:pStyle w:val="EasyRead16"/>
              <w:numPr>
                <w:ilvl w:val="1"/>
                <w:numId w:val="20"/>
              </w:numPr>
              <w:rPr>
                <w:b/>
                <w:bCs/>
                <w:sz w:val="28"/>
                <w:szCs w:val="28"/>
              </w:rPr>
            </w:pPr>
            <w:r w:rsidRPr="55E86D21">
              <w:rPr>
                <w:b/>
                <w:bCs/>
                <w:sz w:val="28"/>
                <w:szCs w:val="28"/>
              </w:rPr>
              <w:t>Reduced</w:t>
            </w:r>
          </w:p>
          <w:p w14:paraId="76F70925" w14:textId="4A5EF2BC" w:rsidR="00457756" w:rsidRDefault="1999EBB4" w:rsidP="006427FC">
            <w:pPr>
              <w:pStyle w:val="EasyRead16"/>
              <w:numPr>
                <w:ilvl w:val="1"/>
                <w:numId w:val="20"/>
              </w:numPr>
              <w:rPr>
                <w:sz w:val="28"/>
                <w:szCs w:val="28"/>
              </w:rPr>
            </w:pPr>
            <w:r w:rsidRPr="55E86D21">
              <w:rPr>
                <w:sz w:val="28"/>
                <w:szCs w:val="28"/>
              </w:rPr>
              <w:t>Stopped.</w:t>
            </w:r>
          </w:p>
          <w:p w14:paraId="7E26B6F1" w14:textId="77777777" w:rsidR="00457756" w:rsidRDefault="00457756" w:rsidP="00457756">
            <w:pPr>
              <w:pStyle w:val="EasyRead16"/>
              <w:rPr>
                <w:sz w:val="28"/>
                <w:szCs w:val="28"/>
              </w:rPr>
            </w:pPr>
          </w:p>
          <w:p w14:paraId="3F3D9BF2" w14:textId="15A51727" w:rsidR="00457756" w:rsidRDefault="35985268" w:rsidP="00104827">
            <w:pPr>
              <w:pStyle w:val="EasyRead16"/>
              <w:rPr>
                <w:sz w:val="28"/>
                <w:szCs w:val="28"/>
              </w:rPr>
            </w:pPr>
            <w:r w:rsidRPr="10FD4DD5">
              <w:rPr>
                <w:sz w:val="28"/>
                <w:szCs w:val="28"/>
              </w:rPr>
              <w:t xml:space="preserve">Paused </w:t>
            </w:r>
            <w:r w:rsidR="52A96F02" w:rsidRPr="10FD4DD5">
              <w:rPr>
                <w:sz w:val="28"/>
                <w:szCs w:val="28"/>
              </w:rPr>
              <w:t>is when your payment</w:t>
            </w:r>
            <w:r w:rsidR="72CEDDA3" w:rsidRPr="10FD4DD5">
              <w:rPr>
                <w:sz w:val="28"/>
                <w:szCs w:val="28"/>
              </w:rPr>
              <w:t xml:space="preserve"> is on hold</w:t>
            </w:r>
            <w:r w:rsidR="52A96F02" w:rsidRPr="10FD4DD5">
              <w:rPr>
                <w:sz w:val="28"/>
                <w:szCs w:val="28"/>
              </w:rPr>
              <w:t xml:space="preserve"> for a while.</w:t>
            </w:r>
          </w:p>
          <w:p w14:paraId="1033A1BC" w14:textId="77777777" w:rsidR="00ED1E1D" w:rsidRDefault="00ED1E1D" w:rsidP="00104827">
            <w:pPr>
              <w:pStyle w:val="EasyRead16"/>
              <w:rPr>
                <w:sz w:val="28"/>
                <w:szCs w:val="28"/>
              </w:rPr>
            </w:pPr>
          </w:p>
          <w:p w14:paraId="175B7044" w14:textId="7D6DC5AD" w:rsidR="00C8548A" w:rsidRDefault="00ED1E1D" w:rsidP="00104827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Reduced means you g</w:t>
            </w:r>
            <w:r w:rsidR="00046C2A">
              <w:rPr>
                <w:sz w:val="28"/>
                <w:szCs w:val="28"/>
              </w:rPr>
              <w:t>e</w:t>
            </w:r>
            <w:r>
              <w:rPr>
                <w:sz w:val="28"/>
                <w:szCs w:val="28"/>
              </w:rPr>
              <w:t>t less money.</w:t>
            </w:r>
          </w:p>
        </w:tc>
      </w:tr>
      <w:tr w:rsidR="00C8548A" w:rsidRPr="008E647D" w14:paraId="017F4C5E" w14:textId="77777777" w:rsidTr="003220E0">
        <w:trPr>
          <w:cantSplit/>
          <w:trHeight w:val="6379"/>
        </w:trPr>
        <w:tc>
          <w:tcPr>
            <w:tcW w:w="3165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</w:tcPr>
          <w:p w14:paraId="4CE6A783" w14:textId="3AC7DBB4" w:rsidR="00C8548A" w:rsidRPr="001B37C6" w:rsidRDefault="00584FEF">
            <w:pPr>
              <w:pStyle w:val="EasyRead16"/>
              <w:rPr>
                <w:noProof/>
              </w:rPr>
            </w:pPr>
            <w:r w:rsidRPr="006D43A2">
              <w:rPr>
                <w:noProof/>
              </w:rPr>
              <w:drawing>
                <wp:inline distT="0" distB="0" distL="0" distR="0" wp14:anchorId="2044593E" wp14:editId="7920529F">
                  <wp:extent cx="1801495" cy="1801495"/>
                  <wp:effectExtent l="0" t="0" r="0" b="0"/>
                  <wp:docPr id="1642559463" name="Picture 2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5142252" name="Picture 2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</w:tcPr>
          <w:p w14:paraId="47B51D70" w14:textId="77777777" w:rsidR="00C8548A" w:rsidRPr="008E647D" w:rsidRDefault="00C8548A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</w:tcPr>
          <w:p w14:paraId="100092B3" w14:textId="77777777" w:rsidR="00C10449" w:rsidRDefault="00C10449" w:rsidP="00C8548A">
            <w:pPr>
              <w:pStyle w:val="EasyRead16"/>
              <w:rPr>
                <w:sz w:val="28"/>
                <w:szCs w:val="28"/>
              </w:rPr>
            </w:pPr>
          </w:p>
          <w:p w14:paraId="1CB652BC" w14:textId="28CB080D" w:rsidR="00C8548A" w:rsidRDefault="00C8548A" w:rsidP="00C8548A">
            <w:pPr>
              <w:pStyle w:val="EasyRead16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When your payment is stopped it is called </w:t>
            </w:r>
            <w:r w:rsidRPr="7EC9365A">
              <w:rPr>
                <w:b/>
                <w:bCs/>
                <w:sz w:val="28"/>
                <w:szCs w:val="28"/>
              </w:rPr>
              <w:t>payment cancellation</w:t>
            </w:r>
            <w:r>
              <w:rPr>
                <w:b/>
                <w:bCs/>
                <w:sz w:val="28"/>
                <w:szCs w:val="28"/>
              </w:rPr>
              <w:t>.</w:t>
            </w:r>
          </w:p>
          <w:p w14:paraId="5F457BF4" w14:textId="77777777" w:rsidR="00C8548A" w:rsidRDefault="00C8548A" w:rsidP="00C8548A">
            <w:pPr>
              <w:pStyle w:val="EasyRead16"/>
              <w:rPr>
                <w:b/>
                <w:bCs/>
                <w:sz w:val="28"/>
                <w:szCs w:val="28"/>
              </w:rPr>
            </w:pPr>
          </w:p>
          <w:p w14:paraId="0A372B28" w14:textId="5D25B0FA" w:rsidR="00C8548A" w:rsidRPr="7EC9365A" w:rsidRDefault="0050615B" w:rsidP="00C8548A">
            <w:pPr>
              <w:pStyle w:val="EasyRead16"/>
              <w:rPr>
                <w:sz w:val="28"/>
                <w:szCs w:val="28"/>
              </w:rPr>
            </w:pPr>
            <w:r w:rsidRPr="607ED519">
              <w:rPr>
                <w:sz w:val="28"/>
                <w:szCs w:val="28"/>
              </w:rPr>
              <w:t>This means</w:t>
            </w:r>
            <w:r w:rsidR="00C8548A" w:rsidRPr="607ED519">
              <w:rPr>
                <w:sz w:val="28"/>
                <w:szCs w:val="28"/>
              </w:rPr>
              <w:t xml:space="preserve"> your Centrelink money is stopped for </w:t>
            </w:r>
            <w:r w:rsidR="00C8548A" w:rsidRPr="607ED519">
              <w:rPr>
                <w:b/>
                <w:bCs/>
                <w:sz w:val="28"/>
                <w:szCs w:val="28"/>
              </w:rPr>
              <w:t>not</w:t>
            </w:r>
            <w:r w:rsidR="00C8548A" w:rsidRPr="607ED519">
              <w:rPr>
                <w:sz w:val="28"/>
                <w:szCs w:val="28"/>
              </w:rPr>
              <w:t xml:space="preserve"> following your requirements.</w:t>
            </w:r>
          </w:p>
        </w:tc>
      </w:tr>
      <w:tr w:rsidR="00DE3184" w:rsidRPr="008E647D" w14:paraId="54ABED36" w14:textId="77777777" w:rsidTr="003220E0">
        <w:trPr>
          <w:cantSplit/>
          <w:trHeight w:val="3249"/>
        </w:trPr>
        <w:tc>
          <w:tcPr>
            <w:tcW w:w="3165" w:type="dxa"/>
            <w:tcBorders>
              <w:top w:val="none" w:sz="4" w:space="0" w:color="000000" w:themeColor="text1"/>
            </w:tcBorders>
          </w:tcPr>
          <w:p w14:paraId="7E36647F" w14:textId="11789BD3" w:rsidR="00DE3184" w:rsidRPr="006D43A2" w:rsidRDefault="008E2F30">
            <w:pPr>
              <w:pStyle w:val="EasyRead16"/>
              <w:rPr>
                <w:noProof/>
              </w:rPr>
            </w:pPr>
            <w:r w:rsidRPr="008E2F30">
              <w:rPr>
                <w:noProof/>
              </w:rPr>
              <w:lastRenderedPageBreak/>
              <w:drawing>
                <wp:inline distT="0" distB="0" distL="0" distR="0" wp14:anchorId="5AFEA313" wp14:editId="7EEAA44A">
                  <wp:extent cx="1801495" cy="1801495"/>
                  <wp:effectExtent l="0" t="0" r="0" b="0"/>
                  <wp:docPr id="351081237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1081237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  <w:tcBorders>
              <w:top w:val="none" w:sz="4" w:space="0" w:color="000000" w:themeColor="text1"/>
            </w:tcBorders>
          </w:tcPr>
          <w:p w14:paraId="07BA4C62" w14:textId="77777777" w:rsidR="00DE3184" w:rsidRPr="008E647D" w:rsidRDefault="00DE3184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  <w:tcBorders>
              <w:top w:val="none" w:sz="4" w:space="0" w:color="000000" w:themeColor="text1"/>
            </w:tcBorders>
          </w:tcPr>
          <w:p w14:paraId="27190E97" w14:textId="77777777" w:rsidR="00104827" w:rsidRDefault="00104827">
            <w:pPr>
              <w:pStyle w:val="EasyRead16"/>
              <w:rPr>
                <w:sz w:val="28"/>
                <w:szCs w:val="28"/>
              </w:rPr>
            </w:pPr>
          </w:p>
          <w:p w14:paraId="1C63D663" w14:textId="7DAEBFE1" w:rsidR="00104827" w:rsidRPr="00046C2A" w:rsidRDefault="09E8E553" w:rsidP="00046C2A">
            <w:pPr>
              <w:pStyle w:val="EasyRead16"/>
            </w:pPr>
            <w:r w:rsidRPr="55E86D21">
              <w:rPr>
                <w:sz w:val="28"/>
                <w:szCs w:val="28"/>
              </w:rPr>
              <w:t>W</w:t>
            </w:r>
            <w:r w:rsidR="2D034783" w:rsidRPr="55E86D21">
              <w:rPr>
                <w:sz w:val="28"/>
                <w:szCs w:val="28"/>
              </w:rPr>
              <w:t xml:space="preserve">e found some TCF decisions </w:t>
            </w:r>
            <w:r w:rsidR="2C58C5AE" w:rsidRPr="55E86D21">
              <w:rPr>
                <w:sz w:val="28"/>
                <w:szCs w:val="28"/>
              </w:rPr>
              <w:t xml:space="preserve">to </w:t>
            </w:r>
            <w:r w:rsidR="6F72334D" w:rsidRPr="55E86D21">
              <w:rPr>
                <w:sz w:val="28"/>
                <w:szCs w:val="28"/>
              </w:rPr>
              <w:t>stop</w:t>
            </w:r>
            <w:r w:rsidR="6EE42218" w:rsidRPr="55E86D21">
              <w:rPr>
                <w:sz w:val="28"/>
                <w:szCs w:val="28"/>
              </w:rPr>
              <w:t xml:space="preserve"> </w:t>
            </w:r>
            <w:r w:rsidR="5A7961E0" w:rsidRPr="55E86D21">
              <w:rPr>
                <w:sz w:val="28"/>
                <w:szCs w:val="28"/>
              </w:rPr>
              <w:t>p</w:t>
            </w:r>
            <w:r w:rsidR="1B53870B" w:rsidRPr="55E86D21">
              <w:rPr>
                <w:sz w:val="28"/>
                <w:szCs w:val="28"/>
              </w:rPr>
              <w:t>ayments w</w:t>
            </w:r>
            <w:r w:rsidR="2D034783" w:rsidRPr="55E86D21">
              <w:rPr>
                <w:sz w:val="28"/>
                <w:szCs w:val="28"/>
              </w:rPr>
              <w:t xml:space="preserve">ere </w:t>
            </w:r>
            <w:r w:rsidR="2D034783" w:rsidRPr="55E86D21">
              <w:rPr>
                <w:b/>
                <w:bCs/>
                <w:sz w:val="28"/>
                <w:szCs w:val="28"/>
              </w:rPr>
              <w:t>wrong</w:t>
            </w:r>
            <w:r w:rsidR="1B53870B" w:rsidRPr="55E86D21">
              <w:rPr>
                <w:b/>
                <w:bCs/>
                <w:sz w:val="28"/>
                <w:szCs w:val="28"/>
              </w:rPr>
              <w:t>.</w:t>
            </w:r>
          </w:p>
          <w:p w14:paraId="170FBBE4" w14:textId="7E173912" w:rsidR="00104827" w:rsidRPr="00046C2A" w:rsidRDefault="00104827" w:rsidP="607ED519">
            <w:pPr>
              <w:pStyle w:val="EasyRead16"/>
              <w:rPr>
                <w:b/>
                <w:bCs/>
                <w:sz w:val="28"/>
                <w:szCs w:val="28"/>
              </w:rPr>
            </w:pPr>
          </w:p>
          <w:p w14:paraId="111102FA" w14:textId="726276D3" w:rsidR="00104827" w:rsidRPr="00046C2A" w:rsidRDefault="5F73A124" w:rsidP="00C10449">
            <w:pPr>
              <w:pStyle w:val="EasyRead16"/>
              <w:rPr>
                <w:b/>
                <w:bCs/>
                <w:sz w:val="28"/>
                <w:szCs w:val="28"/>
              </w:rPr>
            </w:pPr>
            <w:r w:rsidRPr="607ED519">
              <w:rPr>
                <w:sz w:val="28"/>
                <w:szCs w:val="28"/>
              </w:rPr>
              <w:t>Some people had the wrong payment cancellation decision made.</w:t>
            </w:r>
          </w:p>
        </w:tc>
      </w:tr>
      <w:tr w:rsidR="00A1044B" w:rsidRPr="008E647D" w14:paraId="0CAE9821" w14:textId="77777777" w:rsidTr="003220E0">
        <w:trPr>
          <w:cantSplit/>
          <w:trHeight w:val="3719"/>
        </w:trPr>
        <w:tc>
          <w:tcPr>
            <w:tcW w:w="3165" w:type="dxa"/>
          </w:tcPr>
          <w:p w14:paraId="2A00465F" w14:textId="0E517B22" w:rsidR="00A1044B" w:rsidRPr="008E647D" w:rsidRDefault="00A229E3">
            <w:pPr>
              <w:pStyle w:val="EasyRead16"/>
              <w:rPr>
                <w:sz w:val="28"/>
                <w:szCs w:val="28"/>
              </w:rPr>
            </w:pPr>
            <w:r w:rsidRPr="00A229E3">
              <w:rPr>
                <w:noProof/>
                <w:sz w:val="28"/>
                <w:szCs w:val="28"/>
              </w:rPr>
              <w:drawing>
                <wp:inline distT="0" distB="0" distL="0" distR="0" wp14:anchorId="6F4B506C" wp14:editId="5B8EAD78">
                  <wp:extent cx="1801495" cy="1801495"/>
                  <wp:effectExtent l="0" t="0" r="8255" b="8255"/>
                  <wp:docPr id="884636669" name="Picture 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4636669" name="Picture 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6798779C" w14:textId="77777777" w:rsidR="00A1044B" w:rsidRPr="008E647D" w:rsidRDefault="00A1044B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2B177E61" w14:textId="77777777" w:rsidR="00A1044B" w:rsidRDefault="00A1044B">
            <w:pPr>
              <w:pStyle w:val="EasyRead16"/>
              <w:rPr>
                <w:sz w:val="28"/>
                <w:szCs w:val="28"/>
              </w:rPr>
            </w:pPr>
          </w:p>
          <w:p w14:paraId="71B3FC76" w14:textId="15AEE29B" w:rsidR="001E29F8" w:rsidRDefault="25A1C973">
            <w:pPr>
              <w:pStyle w:val="EasyRead16"/>
              <w:rPr>
                <w:sz w:val="28"/>
                <w:szCs w:val="28"/>
              </w:rPr>
            </w:pPr>
            <w:r w:rsidRPr="55E86D21">
              <w:rPr>
                <w:sz w:val="28"/>
                <w:szCs w:val="28"/>
              </w:rPr>
              <w:t xml:space="preserve">People affected by these decisions can apply for </w:t>
            </w:r>
            <w:r w:rsidR="02BF55AA" w:rsidRPr="55E86D21">
              <w:rPr>
                <w:b/>
                <w:bCs/>
                <w:sz w:val="28"/>
                <w:szCs w:val="28"/>
              </w:rPr>
              <w:t>compensation</w:t>
            </w:r>
            <w:r w:rsidRPr="55E86D21">
              <w:rPr>
                <w:sz w:val="28"/>
                <w:szCs w:val="28"/>
              </w:rPr>
              <w:t>.</w:t>
            </w:r>
          </w:p>
          <w:p w14:paraId="2CD706F2" w14:textId="77777777" w:rsidR="008F54F9" w:rsidRDefault="008F54F9">
            <w:pPr>
              <w:pStyle w:val="EasyRead16"/>
              <w:rPr>
                <w:sz w:val="28"/>
                <w:szCs w:val="28"/>
              </w:rPr>
            </w:pPr>
          </w:p>
          <w:p w14:paraId="634716D9" w14:textId="0B71D85A" w:rsidR="008F54F9" w:rsidRDefault="04FE962B">
            <w:pPr>
              <w:pStyle w:val="EasyRead16"/>
              <w:rPr>
                <w:sz w:val="28"/>
                <w:szCs w:val="28"/>
              </w:rPr>
            </w:pPr>
            <w:r w:rsidRPr="7EC9365A">
              <w:rPr>
                <w:sz w:val="28"/>
                <w:szCs w:val="28"/>
              </w:rPr>
              <w:t>Compensation is</w:t>
            </w:r>
            <w:r w:rsidR="4FE31C84" w:rsidRPr="7EC9365A">
              <w:rPr>
                <w:sz w:val="28"/>
                <w:szCs w:val="28"/>
              </w:rPr>
              <w:t xml:space="preserve"> money </w:t>
            </w:r>
            <w:r w:rsidR="28F77652" w:rsidRPr="7EC9365A">
              <w:rPr>
                <w:sz w:val="28"/>
                <w:szCs w:val="28"/>
              </w:rPr>
              <w:t>you can apply for</w:t>
            </w:r>
            <w:r w:rsidR="4FE31C84" w:rsidRPr="7EC9365A">
              <w:rPr>
                <w:sz w:val="28"/>
                <w:szCs w:val="28"/>
              </w:rPr>
              <w:t xml:space="preserve"> when the wrong decision was made.</w:t>
            </w:r>
          </w:p>
          <w:p w14:paraId="17F87A9E" w14:textId="77777777" w:rsidR="000B1160" w:rsidRDefault="000B1160">
            <w:pPr>
              <w:pStyle w:val="EasyRead16"/>
              <w:rPr>
                <w:sz w:val="28"/>
                <w:szCs w:val="28"/>
              </w:rPr>
            </w:pPr>
          </w:p>
          <w:p w14:paraId="00A3F7C5" w14:textId="77777777" w:rsidR="000B1160" w:rsidRPr="008E647D" w:rsidRDefault="000B1160" w:rsidP="000B1160">
            <w:pPr>
              <w:pStyle w:val="EasyRead16"/>
            </w:pPr>
            <w:r w:rsidRPr="7EC9365A">
              <w:rPr>
                <w:sz w:val="28"/>
                <w:szCs w:val="28"/>
              </w:rPr>
              <w:t xml:space="preserve">You can only get compensation if you had </w:t>
            </w:r>
            <w:r w:rsidRPr="00B21E22">
              <w:rPr>
                <w:b/>
                <w:bCs/>
                <w:sz w:val="28"/>
                <w:szCs w:val="28"/>
              </w:rPr>
              <w:t>direct financial loss.</w:t>
            </w:r>
          </w:p>
          <w:p w14:paraId="2D64EA3A" w14:textId="77777777" w:rsidR="000B1160" w:rsidRPr="008E647D" w:rsidRDefault="000B1160" w:rsidP="000B1160">
            <w:pPr>
              <w:pStyle w:val="EasyRead16"/>
              <w:rPr>
                <w:b/>
                <w:bCs/>
                <w:sz w:val="28"/>
                <w:szCs w:val="28"/>
              </w:rPr>
            </w:pPr>
          </w:p>
          <w:p w14:paraId="5F31985A" w14:textId="47E85FBD" w:rsidR="008F54F9" w:rsidRPr="00925203" w:rsidRDefault="000B1160" w:rsidP="00C10449">
            <w:pPr>
              <w:pStyle w:val="EasyRead16"/>
              <w:rPr>
                <w:sz w:val="28"/>
                <w:szCs w:val="28"/>
              </w:rPr>
            </w:pPr>
            <w:r w:rsidRPr="213B34F9">
              <w:rPr>
                <w:sz w:val="28"/>
                <w:szCs w:val="28"/>
              </w:rPr>
              <w:t>This means you lost money because of the wrong decision</w:t>
            </w:r>
            <w:r w:rsidR="00473357">
              <w:rPr>
                <w:sz w:val="28"/>
                <w:szCs w:val="28"/>
              </w:rPr>
              <w:t>.</w:t>
            </w:r>
          </w:p>
        </w:tc>
      </w:tr>
      <w:tr w:rsidR="00B44792" w:rsidRPr="008E647D" w14:paraId="688E5130" w14:textId="77777777" w:rsidTr="003220E0">
        <w:trPr>
          <w:cantSplit/>
          <w:trHeight w:val="2977"/>
        </w:trPr>
        <w:tc>
          <w:tcPr>
            <w:tcW w:w="3165" w:type="dxa"/>
          </w:tcPr>
          <w:p w14:paraId="527A959A" w14:textId="17F3AFBC" w:rsidR="004B7226" w:rsidRDefault="007A42B7">
            <w:pPr>
              <w:pStyle w:val="EasyRead16"/>
              <w:rPr>
                <w:noProof/>
              </w:rPr>
            </w:pPr>
            <w:r w:rsidRPr="007A42B7">
              <w:rPr>
                <w:noProof/>
              </w:rPr>
              <w:drawing>
                <wp:inline distT="0" distB="0" distL="0" distR="0" wp14:anchorId="7AA970E5" wp14:editId="50E41D9E">
                  <wp:extent cx="1801495" cy="1801495"/>
                  <wp:effectExtent l="0" t="0" r="0" b="0"/>
                  <wp:docPr id="2116953495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6953495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43CA0C63" w14:textId="77777777" w:rsidR="00B44792" w:rsidRPr="008E647D" w:rsidRDefault="00B44792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48DC28F5" w14:textId="77777777" w:rsidR="00C10449" w:rsidRDefault="00C10449" w:rsidP="000F2CAE">
            <w:pPr>
              <w:pStyle w:val="EasyRead16"/>
              <w:rPr>
                <w:sz w:val="28"/>
                <w:szCs w:val="28"/>
              </w:rPr>
            </w:pPr>
          </w:p>
          <w:p w14:paraId="50CFF79A" w14:textId="6D12507E" w:rsidR="000F2CAE" w:rsidRDefault="00120311" w:rsidP="000F2CAE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You might have </w:t>
            </w:r>
          </w:p>
          <w:p w14:paraId="3A7208FB" w14:textId="77777777" w:rsidR="00120311" w:rsidRDefault="00120311" w:rsidP="000F2CAE">
            <w:pPr>
              <w:pStyle w:val="EasyRead16"/>
              <w:rPr>
                <w:sz w:val="28"/>
                <w:szCs w:val="28"/>
              </w:rPr>
            </w:pPr>
          </w:p>
          <w:p w14:paraId="555AB67F" w14:textId="22A49EEF" w:rsidR="000F2CAE" w:rsidRDefault="00120311" w:rsidP="000F2CAE">
            <w:pPr>
              <w:pStyle w:val="EasyRead16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Paid</w:t>
            </w:r>
            <w:r w:rsidR="000F2CAE" w:rsidRPr="55E86D21">
              <w:rPr>
                <w:sz w:val="28"/>
                <w:szCs w:val="28"/>
              </w:rPr>
              <w:t xml:space="preserve"> late fees on bills</w:t>
            </w:r>
          </w:p>
          <w:p w14:paraId="14180107" w14:textId="034DD3F3" w:rsidR="000F2CAE" w:rsidRDefault="00E8086A" w:rsidP="000F2CAE">
            <w:pPr>
              <w:pStyle w:val="EasyRead16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857CB4">
              <w:rPr>
                <w:b/>
                <w:bCs/>
                <w:sz w:val="28"/>
                <w:szCs w:val="28"/>
              </w:rPr>
              <w:t>N</w:t>
            </w:r>
            <w:r w:rsidR="000F2CAE" w:rsidRPr="00857CB4">
              <w:rPr>
                <w:b/>
                <w:bCs/>
                <w:sz w:val="28"/>
                <w:szCs w:val="28"/>
              </w:rPr>
              <w:t>ot</w:t>
            </w:r>
            <w:r w:rsidR="000F2CAE" w:rsidRPr="55E86D21">
              <w:rPr>
                <w:sz w:val="28"/>
                <w:szCs w:val="28"/>
              </w:rPr>
              <w:t xml:space="preserve"> </w:t>
            </w:r>
            <w:r w:rsidR="00EA6EBE">
              <w:rPr>
                <w:sz w:val="28"/>
                <w:szCs w:val="28"/>
              </w:rPr>
              <w:t>got</w:t>
            </w:r>
            <w:r>
              <w:rPr>
                <w:sz w:val="28"/>
                <w:szCs w:val="28"/>
              </w:rPr>
              <w:t xml:space="preserve"> </w:t>
            </w:r>
            <w:r w:rsidR="000F2CAE" w:rsidRPr="55E86D21">
              <w:rPr>
                <w:sz w:val="28"/>
                <w:szCs w:val="28"/>
              </w:rPr>
              <w:t>your income support payments</w:t>
            </w:r>
          </w:p>
          <w:p w14:paraId="77EC29AE" w14:textId="03A3BBA0" w:rsidR="000F2CAE" w:rsidRDefault="007D6419" w:rsidP="000F2CAE">
            <w:pPr>
              <w:pStyle w:val="EasyRead16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</w:t>
            </w:r>
            <w:r w:rsidR="000F2CAE" w:rsidRPr="55E86D21">
              <w:rPr>
                <w:sz w:val="28"/>
                <w:szCs w:val="28"/>
              </w:rPr>
              <w:t>ost your home because you could not pay rent.</w:t>
            </w:r>
          </w:p>
          <w:p w14:paraId="394A0AD5" w14:textId="51FFA45D" w:rsidR="00B44792" w:rsidRDefault="00B44792" w:rsidP="000F2CAE">
            <w:pPr>
              <w:pStyle w:val="EasyRead16"/>
              <w:rPr>
                <w:sz w:val="28"/>
                <w:szCs w:val="28"/>
              </w:rPr>
            </w:pPr>
          </w:p>
        </w:tc>
      </w:tr>
      <w:tr w:rsidR="005A64C5" w:rsidRPr="008E647D" w14:paraId="2211D636" w14:textId="77777777" w:rsidTr="003220E0">
        <w:trPr>
          <w:cantSplit/>
          <w:trHeight w:val="2977"/>
        </w:trPr>
        <w:tc>
          <w:tcPr>
            <w:tcW w:w="3165" w:type="dxa"/>
          </w:tcPr>
          <w:p w14:paraId="095DBE6C" w14:textId="411B671F" w:rsidR="005A64C5" w:rsidRDefault="00F7069E">
            <w:pPr>
              <w:pStyle w:val="EasyRead16"/>
              <w:rPr>
                <w:noProof/>
              </w:rPr>
            </w:pPr>
            <w:r w:rsidRPr="00F7069E">
              <w:rPr>
                <w:noProof/>
              </w:rPr>
              <w:lastRenderedPageBreak/>
              <w:drawing>
                <wp:inline distT="0" distB="0" distL="0" distR="0" wp14:anchorId="2B1708E2" wp14:editId="6D22B165">
                  <wp:extent cx="1801495" cy="1801495"/>
                  <wp:effectExtent l="0" t="0" r="8255" b="8255"/>
                  <wp:docPr id="473532748" name="Picture 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3532748" name="Picture 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6C5EE9D5" w14:textId="77777777" w:rsidR="005A64C5" w:rsidRPr="008E647D" w:rsidRDefault="005A64C5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4E3D3251" w14:textId="77777777" w:rsidR="005A64C5" w:rsidRDefault="005A64C5" w:rsidP="005A64C5">
            <w:pPr>
              <w:pStyle w:val="EasyRead16"/>
              <w:rPr>
                <w:sz w:val="28"/>
                <w:szCs w:val="28"/>
              </w:rPr>
            </w:pPr>
          </w:p>
          <w:p w14:paraId="2AD39F73" w14:textId="77777777" w:rsidR="00716927" w:rsidRDefault="00716927" w:rsidP="005A64C5">
            <w:pPr>
              <w:pStyle w:val="EasyRead16"/>
              <w:rPr>
                <w:sz w:val="28"/>
                <w:szCs w:val="28"/>
              </w:rPr>
            </w:pPr>
          </w:p>
          <w:p w14:paraId="103D7DDA" w14:textId="6C49D501" w:rsidR="005A64C5" w:rsidRDefault="005A64C5" w:rsidP="005A64C5">
            <w:pPr>
              <w:pStyle w:val="EasyRead16"/>
              <w:rPr>
                <w:sz w:val="28"/>
                <w:szCs w:val="28"/>
              </w:rPr>
            </w:pPr>
            <w:r w:rsidRPr="3C859F7F">
              <w:rPr>
                <w:sz w:val="28"/>
                <w:szCs w:val="28"/>
              </w:rPr>
              <w:t xml:space="preserve">You can also get compensation if you </w:t>
            </w:r>
            <w:r w:rsidR="00C746B9">
              <w:rPr>
                <w:sz w:val="28"/>
                <w:szCs w:val="28"/>
              </w:rPr>
              <w:t>did</w:t>
            </w:r>
            <w:r w:rsidR="00C3216B">
              <w:rPr>
                <w:sz w:val="28"/>
                <w:szCs w:val="28"/>
              </w:rPr>
              <w:t xml:space="preserve"> </w:t>
            </w:r>
            <w:r w:rsidR="00C3216B" w:rsidRPr="00716927">
              <w:rPr>
                <w:b/>
                <w:bCs/>
                <w:sz w:val="28"/>
                <w:szCs w:val="28"/>
              </w:rPr>
              <w:t>not</w:t>
            </w:r>
            <w:r w:rsidR="00C746B9">
              <w:rPr>
                <w:sz w:val="28"/>
                <w:szCs w:val="28"/>
              </w:rPr>
              <w:t xml:space="preserve"> have a </w:t>
            </w:r>
            <w:r w:rsidR="00C746B9" w:rsidRPr="0038562F">
              <w:rPr>
                <w:b/>
                <w:bCs/>
                <w:sz w:val="28"/>
                <w:szCs w:val="28"/>
              </w:rPr>
              <w:t xml:space="preserve">direct </w:t>
            </w:r>
            <w:r w:rsidRPr="00844642">
              <w:rPr>
                <w:b/>
                <w:bCs/>
                <w:sz w:val="28"/>
                <w:szCs w:val="28"/>
              </w:rPr>
              <w:t>financial loss</w:t>
            </w:r>
            <w:r w:rsidRPr="3C859F7F">
              <w:rPr>
                <w:sz w:val="28"/>
                <w:szCs w:val="28"/>
              </w:rPr>
              <w:t>.</w:t>
            </w:r>
          </w:p>
        </w:tc>
      </w:tr>
      <w:tr w:rsidR="00C3216B" w:rsidRPr="008E647D" w14:paraId="16236421" w14:textId="77777777" w:rsidTr="003220E0">
        <w:trPr>
          <w:cantSplit/>
          <w:trHeight w:val="2977"/>
        </w:trPr>
        <w:tc>
          <w:tcPr>
            <w:tcW w:w="3165" w:type="dxa"/>
          </w:tcPr>
          <w:p w14:paraId="4898429B" w14:textId="202032C7" w:rsidR="00C3216B" w:rsidRDefault="00752BF3">
            <w:pPr>
              <w:pStyle w:val="EasyRead16"/>
              <w:rPr>
                <w:noProof/>
              </w:rPr>
            </w:pPr>
            <w:r w:rsidRPr="00752BF3">
              <w:rPr>
                <w:noProof/>
              </w:rPr>
              <w:drawing>
                <wp:inline distT="0" distB="0" distL="0" distR="0" wp14:anchorId="0E48D23D" wp14:editId="1668B10F">
                  <wp:extent cx="1801495" cy="1801495"/>
                  <wp:effectExtent l="0" t="0" r="8255" b="0"/>
                  <wp:docPr id="1936422302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6422302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14400396" w14:textId="77777777" w:rsidR="00C3216B" w:rsidRPr="008E647D" w:rsidRDefault="00C3216B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512CD809" w14:textId="77777777" w:rsidR="00C3216B" w:rsidRDefault="00C3216B">
            <w:pPr>
              <w:pStyle w:val="EasyRead16"/>
              <w:rPr>
                <w:sz w:val="28"/>
                <w:szCs w:val="28"/>
              </w:rPr>
            </w:pPr>
          </w:p>
          <w:p w14:paraId="0521905A" w14:textId="60B08A95" w:rsidR="00DC0EB8" w:rsidRDefault="00C3216B">
            <w:pPr>
              <w:pStyle w:val="EasyRead16"/>
              <w:rPr>
                <w:sz w:val="28"/>
                <w:szCs w:val="28"/>
              </w:rPr>
            </w:pPr>
            <w:r w:rsidRPr="55E86D21">
              <w:rPr>
                <w:sz w:val="28"/>
                <w:szCs w:val="28"/>
              </w:rPr>
              <w:t xml:space="preserve">This means </w:t>
            </w:r>
            <w:r w:rsidR="00636D87">
              <w:rPr>
                <w:sz w:val="28"/>
                <w:szCs w:val="28"/>
              </w:rPr>
              <w:t xml:space="preserve">if </w:t>
            </w:r>
            <w:r w:rsidR="008F18D7">
              <w:rPr>
                <w:sz w:val="28"/>
                <w:szCs w:val="28"/>
              </w:rPr>
              <w:t xml:space="preserve">the wrong decision </w:t>
            </w:r>
            <w:r w:rsidR="00F0177F">
              <w:rPr>
                <w:sz w:val="28"/>
                <w:szCs w:val="28"/>
              </w:rPr>
              <w:t>caused</w:t>
            </w:r>
            <w:r w:rsidRPr="55E86D21">
              <w:rPr>
                <w:sz w:val="28"/>
                <w:szCs w:val="28"/>
              </w:rPr>
              <w:t xml:space="preserve"> </w:t>
            </w:r>
          </w:p>
          <w:p w14:paraId="13E737F2" w14:textId="77777777" w:rsidR="00DC0EB8" w:rsidRDefault="00DC0EB8">
            <w:pPr>
              <w:pStyle w:val="EasyRead16"/>
              <w:rPr>
                <w:sz w:val="28"/>
                <w:szCs w:val="28"/>
              </w:rPr>
            </w:pPr>
          </w:p>
          <w:p w14:paraId="646342CB" w14:textId="631A095B" w:rsidR="00DC0EB8" w:rsidRDefault="00F0177F" w:rsidP="00DC0EB8">
            <w:pPr>
              <w:pStyle w:val="EasyRead16"/>
              <w:numPr>
                <w:ilvl w:val="0"/>
                <w:numId w:val="3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You an i</w:t>
            </w:r>
            <w:r w:rsidR="00C3216B" w:rsidRPr="55E86D21">
              <w:rPr>
                <w:sz w:val="28"/>
                <w:szCs w:val="28"/>
              </w:rPr>
              <w:t>njur</w:t>
            </w:r>
            <w:r>
              <w:rPr>
                <w:sz w:val="28"/>
                <w:szCs w:val="28"/>
              </w:rPr>
              <w:t>y</w:t>
            </w:r>
            <w:r w:rsidR="00C3216B" w:rsidRPr="55E86D21">
              <w:rPr>
                <w:sz w:val="28"/>
                <w:szCs w:val="28"/>
              </w:rPr>
              <w:t xml:space="preserve"> </w:t>
            </w:r>
          </w:p>
          <w:p w14:paraId="430D3F2C" w14:textId="3BE43446" w:rsidR="007253D9" w:rsidRDefault="0061621E" w:rsidP="00DC0EB8">
            <w:pPr>
              <w:pStyle w:val="EasyRead16"/>
              <w:numPr>
                <w:ilvl w:val="0"/>
                <w:numId w:val="3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People t</w:t>
            </w:r>
            <w:r w:rsidR="00F0177F">
              <w:rPr>
                <w:sz w:val="28"/>
                <w:szCs w:val="28"/>
              </w:rPr>
              <w:t>o think</w:t>
            </w:r>
            <w:r>
              <w:rPr>
                <w:sz w:val="28"/>
                <w:szCs w:val="28"/>
              </w:rPr>
              <w:t xml:space="preserve"> badly about you </w:t>
            </w:r>
          </w:p>
          <w:p w14:paraId="442D315B" w14:textId="0CA936C3" w:rsidR="00C3216B" w:rsidRDefault="00C3216B" w:rsidP="007253D9">
            <w:pPr>
              <w:pStyle w:val="EasyRead16"/>
              <w:rPr>
                <w:sz w:val="28"/>
                <w:szCs w:val="28"/>
              </w:rPr>
            </w:pPr>
          </w:p>
          <w:p w14:paraId="76D64BB5" w14:textId="4CC5D673" w:rsidR="007253D9" w:rsidRPr="007253D9" w:rsidRDefault="007253D9" w:rsidP="007253D9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You can </w:t>
            </w:r>
            <w:r w:rsidR="00C37004">
              <w:rPr>
                <w:sz w:val="28"/>
                <w:szCs w:val="28"/>
              </w:rPr>
              <w:t>get compensation.</w:t>
            </w:r>
          </w:p>
        </w:tc>
      </w:tr>
      <w:tr w:rsidR="00A1044B" w:rsidRPr="008E647D" w14:paraId="2FE14D09" w14:textId="77777777" w:rsidTr="003220E0">
        <w:trPr>
          <w:cantSplit/>
          <w:trHeight w:val="2977"/>
        </w:trPr>
        <w:tc>
          <w:tcPr>
            <w:tcW w:w="3165" w:type="dxa"/>
          </w:tcPr>
          <w:p w14:paraId="28E1F9DD" w14:textId="536B15B6" w:rsidR="00A1044B" w:rsidRPr="008E647D" w:rsidRDefault="25683A40">
            <w:pPr>
              <w:pStyle w:val="EasyRead16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0B95A014" wp14:editId="22214692">
                  <wp:extent cx="1801495" cy="1801495"/>
                  <wp:effectExtent l="0" t="0" r="0" b="8255"/>
                  <wp:docPr id="1978378672" name="Picture 1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8378672" name="Picture 1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003B6E7A" w14:textId="77777777" w:rsidR="00A1044B" w:rsidRPr="008E647D" w:rsidRDefault="00A1044B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7B3818E3" w14:textId="77777777" w:rsidR="00A1044B" w:rsidRDefault="00A1044B">
            <w:pPr>
              <w:pStyle w:val="EasyRead16"/>
              <w:rPr>
                <w:sz w:val="28"/>
                <w:szCs w:val="28"/>
              </w:rPr>
            </w:pPr>
          </w:p>
          <w:p w14:paraId="05BB47B3" w14:textId="77777777" w:rsidR="00DC5B17" w:rsidRDefault="00DC5B17">
            <w:pPr>
              <w:pStyle w:val="EasyRead16"/>
              <w:rPr>
                <w:sz w:val="28"/>
                <w:szCs w:val="28"/>
              </w:rPr>
            </w:pPr>
          </w:p>
          <w:p w14:paraId="0309F3F9" w14:textId="01765DB7" w:rsidR="00DC5B17" w:rsidRPr="008E647D" w:rsidRDefault="73912134">
            <w:pPr>
              <w:pStyle w:val="EasyRead16"/>
              <w:rPr>
                <w:sz w:val="28"/>
                <w:szCs w:val="28"/>
              </w:rPr>
            </w:pPr>
            <w:r w:rsidRPr="7EC9365A">
              <w:rPr>
                <w:sz w:val="28"/>
                <w:szCs w:val="28"/>
              </w:rPr>
              <w:t xml:space="preserve">You do </w:t>
            </w:r>
            <w:r w:rsidRPr="7EC9365A">
              <w:rPr>
                <w:b/>
                <w:bCs/>
                <w:sz w:val="28"/>
                <w:szCs w:val="28"/>
              </w:rPr>
              <w:t>not</w:t>
            </w:r>
            <w:r w:rsidRPr="7EC9365A">
              <w:rPr>
                <w:sz w:val="28"/>
                <w:szCs w:val="28"/>
              </w:rPr>
              <w:t xml:space="preserve"> need to do anything</w:t>
            </w:r>
            <w:r w:rsidR="2276DF8E" w:rsidRPr="7EC9365A">
              <w:rPr>
                <w:sz w:val="28"/>
                <w:szCs w:val="28"/>
              </w:rPr>
              <w:t xml:space="preserve"> right now</w:t>
            </w:r>
            <w:r w:rsidRPr="7EC9365A">
              <w:rPr>
                <w:sz w:val="28"/>
                <w:szCs w:val="28"/>
              </w:rPr>
              <w:t>.</w:t>
            </w:r>
          </w:p>
        </w:tc>
      </w:tr>
      <w:tr w:rsidR="00DC5B17" w:rsidRPr="008E647D" w14:paraId="76190930" w14:textId="77777777" w:rsidTr="003220E0">
        <w:trPr>
          <w:cantSplit/>
          <w:trHeight w:val="3402"/>
        </w:trPr>
        <w:tc>
          <w:tcPr>
            <w:tcW w:w="3165" w:type="dxa"/>
          </w:tcPr>
          <w:p w14:paraId="68B3A880" w14:textId="77777777" w:rsidR="00DC5B17" w:rsidRDefault="009B3BC0">
            <w:pPr>
              <w:pStyle w:val="EasyRead16"/>
              <w:rPr>
                <w:sz w:val="28"/>
                <w:szCs w:val="28"/>
              </w:rPr>
            </w:pPr>
            <w:r w:rsidRPr="004A422E">
              <w:rPr>
                <w:noProof/>
                <w:sz w:val="28"/>
                <w:szCs w:val="28"/>
              </w:rPr>
              <w:drawing>
                <wp:inline distT="0" distB="0" distL="0" distR="0" wp14:anchorId="1B58B23C" wp14:editId="431921B5">
                  <wp:extent cx="1413164" cy="1413164"/>
                  <wp:effectExtent l="0" t="0" r="0" b="0"/>
                  <wp:docPr id="455713487" name="Picture 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5713487" name="Picture 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7219" cy="1427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AD28016" w14:textId="0C12FDD1" w:rsidR="008D1C5C" w:rsidRPr="008E647D" w:rsidRDefault="008D1C5C">
            <w:pPr>
              <w:pStyle w:val="EasyRead16"/>
              <w:rPr>
                <w:sz w:val="28"/>
                <w:szCs w:val="28"/>
              </w:rPr>
            </w:pPr>
            <w:r w:rsidRPr="008D1C5C">
              <w:rPr>
                <w:noProof/>
                <w:sz w:val="28"/>
                <w:szCs w:val="28"/>
              </w:rPr>
              <w:drawing>
                <wp:inline distT="0" distB="0" distL="0" distR="0" wp14:anchorId="1DBB8024" wp14:editId="5B4383D7">
                  <wp:extent cx="1238250" cy="876300"/>
                  <wp:effectExtent l="0" t="0" r="0" b="0"/>
                  <wp:docPr id="75367835" name="Picture 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367835" name="Picture 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6888884F" w14:textId="77777777" w:rsidR="00DC5B17" w:rsidRPr="008E647D" w:rsidRDefault="00DC5B17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2127AD6C" w14:textId="77777777" w:rsidR="00DC5B17" w:rsidRDefault="00DC5B17">
            <w:pPr>
              <w:pStyle w:val="EasyRead16"/>
              <w:rPr>
                <w:sz w:val="28"/>
                <w:szCs w:val="28"/>
              </w:rPr>
            </w:pPr>
          </w:p>
          <w:p w14:paraId="29140D1D" w14:textId="77777777" w:rsidR="007F591E" w:rsidRDefault="007F591E">
            <w:pPr>
              <w:pStyle w:val="EasyRead16"/>
              <w:rPr>
                <w:sz w:val="28"/>
                <w:szCs w:val="28"/>
              </w:rPr>
            </w:pPr>
          </w:p>
          <w:p w14:paraId="4A9FADDA" w14:textId="18503B8A" w:rsidR="007F591E" w:rsidRDefault="007F591E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If you </w:t>
            </w:r>
            <w:r w:rsidR="00440916">
              <w:rPr>
                <w:sz w:val="28"/>
                <w:szCs w:val="28"/>
              </w:rPr>
              <w:t>are affected</w:t>
            </w:r>
            <w:r w:rsidR="002F1F77">
              <w:rPr>
                <w:sz w:val="28"/>
                <w:szCs w:val="28"/>
              </w:rPr>
              <w:t xml:space="preserve"> </w:t>
            </w:r>
          </w:p>
          <w:p w14:paraId="48174055" w14:textId="77777777" w:rsidR="002F1F77" w:rsidRDefault="002F1F77">
            <w:pPr>
              <w:pStyle w:val="EasyRead16"/>
              <w:rPr>
                <w:sz w:val="28"/>
                <w:szCs w:val="28"/>
              </w:rPr>
            </w:pPr>
          </w:p>
          <w:p w14:paraId="58E22101" w14:textId="0A20783D" w:rsidR="002F1F77" w:rsidRDefault="79D8C385" w:rsidP="002F1F77">
            <w:pPr>
              <w:pStyle w:val="EasyRead16"/>
              <w:numPr>
                <w:ilvl w:val="0"/>
                <w:numId w:val="19"/>
              </w:numPr>
              <w:rPr>
                <w:sz w:val="28"/>
                <w:szCs w:val="28"/>
              </w:rPr>
            </w:pPr>
            <w:r w:rsidRPr="01F3A9F6">
              <w:rPr>
                <w:sz w:val="28"/>
                <w:szCs w:val="28"/>
              </w:rPr>
              <w:t xml:space="preserve">DEWR will </w:t>
            </w:r>
            <w:r w:rsidR="19661B00" w:rsidRPr="01F3A9F6">
              <w:rPr>
                <w:sz w:val="28"/>
                <w:szCs w:val="28"/>
              </w:rPr>
              <w:t>send you a</w:t>
            </w:r>
            <w:r w:rsidR="676AD33B" w:rsidRPr="01F3A9F6">
              <w:rPr>
                <w:sz w:val="28"/>
                <w:szCs w:val="28"/>
              </w:rPr>
              <w:t>n email</w:t>
            </w:r>
            <w:r w:rsidR="78AE5250" w:rsidRPr="01F3A9F6">
              <w:rPr>
                <w:sz w:val="28"/>
                <w:szCs w:val="28"/>
              </w:rPr>
              <w:t>.</w:t>
            </w:r>
            <w:r w:rsidR="676AD33B" w:rsidRPr="01F3A9F6">
              <w:rPr>
                <w:sz w:val="28"/>
                <w:szCs w:val="28"/>
              </w:rPr>
              <w:t xml:space="preserve"> </w:t>
            </w:r>
          </w:p>
        </w:tc>
      </w:tr>
      <w:tr w:rsidR="005A18BF" w:rsidRPr="008E647D" w14:paraId="34A91A15" w14:textId="77777777" w:rsidTr="003220E0">
        <w:trPr>
          <w:cantSplit/>
          <w:trHeight w:val="5103"/>
        </w:trPr>
        <w:tc>
          <w:tcPr>
            <w:tcW w:w="3165" w:type="dxa"/>
          </w:tcPr>
          <w:p w14:paraId="6F4E0B44" w14:textId="3BC48E1F" w:rsidR="005A18BF" w:rsidRPr="008E647D" w:rsidRDefault="000F5FD8">
            <w:pPr>
              <w:pStyle w:val="EasyRead16"/>
              <w:rPr>
                <w:sz w:val="28"/>
                <w:szCs w:val="28"/>
              </w:rPr>
            </w:pPr>
            <w:r w:rsidRPr="000F5FD8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1A8A52A7" wp14:editId="1D179BA8">
                  <wp:extent cx="1801495" cy="1801495"/>
                  <wp:effectExtent l="0" t="0" r="8255" b="8255"/>
                  <wp:docPr id="907906511" name="Picture 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7906511" name="Picture 9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201324D1" w14:textId="77777777" w:rsidR="005A18BF" w:rsidRPr="008E647D" w:rsidRDefault="005A18BF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679490B2" w14:textId="77777777" w:rsidR="005A18BF" w:rsidRDefault="005A18BF">
            <w:pPr>
              <w:pStyle w:val="EasyRead16"/>
              <w:rPr>
                <w:sz w:val="28"/>
                <w:szCs w:val="28"/>
              </w:rPr>
            </w:pPr>
          </w:p>
          <w:p w14:paraId="488E61F3" w14:textId="77777777" w:rsidR="005A18BF" w:rsidRDefault="005A18BF">
            <w:pPr>
              <w:pStyle w:val="EasyRead16"/>
              <w:rPr>
                <w:sz w:val="28"/>
                <w:szCs w:val="28"/>
              </w:rPr>
            </w:pPr>
          </w:p>
          <w:p w14:paraId="19783C2C" w14:textId="21C7B036" w:rsidR="005A18BF" w:rsidRPr="00EB3D49" w:rsidRDefault="4CCB072E" w:rsidP="00F0177F">
            <w:pPr>
              <w:pStyle w:val="EasyRead16"/>
              <w:rPr>
                <w:sz w:val="28"/>
                <w:szCs w:val="28"/>
              </w:rPr>
            </w:pPr>
            <w:r w:rsidRPr="213B34F9">
              <w:rPr>
                <w:sz w:val="28"/>
                <w:szCs w:val="28"/>
              </w:rPr>
              <w:t xml:space="preserve">You </w:t>
            </w:r>
            <w:r w:rsidR="35E690C7" w:rsidRPr="213B34F9">
              <w:rPr>
                <w:sz w:val="28"/>
                <w:szCs w:val="28"/>
              </w:rPr>
              <w:t>can</w:t>
            </w:r>
            <w:r w:rsidR="73A338E5" w:rsidRPr="213B34F9">
              <w:rPr>
                <w:sz w:val="28"/>
                <w:szCs w:val="28"/>
              </w:rPr>
              <w:t xml:space="preserve"> </w:t>
            </w:r>
            <w:r w:rsidR="57262220" w:rsidRPr="213B34F9">
              <w:rPr>
                <w:sz w:val="28"/>
                <w:szCs w:val="28"/>
              </w:rPr>
              <w:t xml:space="preserve">then </w:t>
            </w:r>
            <w:r w:rsidR="125830B5" w:rsidRPr="213B34F9">
              <w:rPr>
                <w:b/>
                <w:bCs/>
                <w:sz w:val="28"/>
                <w:szCs w:val="28"/>
              </w:rPr>
              <w:t>apply</w:t>
            </w:r>
            <w:r w:rsidR="47961D53" w:rsidRPr="213B34F9">
              <w:rPr>
                <w:sz w:val="28"/>
                <w:szCs w:val="28"/>
              </w:rPr>
              <w:t xml:space="preserve"> </w:t>
            </w:r>
            <w:r w:rsidR="73A338E5" w:rsidRPr="213B34F9">
              <w:rPr>
                <w:sz w:val="28"/>
                <w:szCs w:val="28"/>
              </w:rPr>
              <w:t>for compensation</w:t>
            </w:r>
            <w:r w:rsidR="1EBA7BBA" w:rsidRPr="213B34F9">
              <w:rPr>
                <w:sz w:val="28"/>
                <w:szCs w:val="28"/>
              </w:rPr>
              <w:t>.</w:t>
            </w:r>
          </w:p>
        </w:tc>
      </w:tr>
      <w:tr w:rsidR="00A90E05" w:rsidRPr="008E647D" w14:paraId="2709DA58" w14:textId="77777777" w:rsidTr="003220E0">
        <w:trPr>
          <w:cantSplit/>
          <w:trHeight w:val="5103"/>
        </w:trPr>
        <w:tc>
          <w:tcPr>
            <w:tcW w:w="3165" w:type="dxa"/>
          </w:tcPr>
          <w:p w14:paraId="47BDF71B" w14:textId="2D74C222" w:rsidR="00A90E05" w:rsidRPr="000F5FD8" w:rsidRDefault="00F471CD">
            <w:pPr>
              <w:pStyle w:val="EasyRead16"/>
              <w:rPr>
                <w:noProof/>
                <w:sz w:val="28"/>
                <w:szCs w:val="28"/>
              </w:rPr>
            </w:pPr>
            <w:r w:rsidRPr="00F471CD">
              <w:rPr>
                <w:noProof/>
                <w:sz w:val="28"/>
                <w:szCs w:val="28"/>
              </w:rPr>
              <w:drawing>
                <wp:inline distT="0" distB="0" distL="0" distR="0" wp14:anchorId="3FF5E7BD" wp14:editId="49F02711">
                  <wp:extent cx="1801495" cy="1801495"/>
                  <wp:effectExtent l="0" t="0" r="8255" b="8255"/>
                  <wp:docPr id="892254801" name="Picture 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2254801" name="Picture 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5DBD9389" w14:textId="77777777" w:rsidR="00A90E05" w:rsidRPr="008E647D" w:rsidRDefault="00A90E05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5BC957D7" w14:textId="77777777" w:rsidR="00A90E05" w:rsidRDefault="00A90E05" w:rsidP="00A90E05">
            <w:pPr>
              <w:pStyle w:val="EasyRead16"/>
              <w:rPr>
                <w:sz w:val="28"/>
                <w:szCs w:val="28"/>
              </w:rPr>
            </w:pPr>
          </w:p>
          <w:p w14:paraId="563BACCB" w14:textId="77777777" w:rsidR="00A90E05" w:rsidRDefault="00A90E05" w:rsidP="00A90E05">
            <w:pPr>
              <w:pStyle w:val="EasyRead16"/>
              <w:rPr>
                <w:rFonts w:cs="Arial"/>
                <w:sz w:val="28"/>
                <w:szCs w:val="28"/>
              </w:rPr>
            </w:pPr>
            <w:r w:rsidRPr="00F56233">
              <w:rPr>
                <w:rFonts w:cs="Arial"/>
                <w:sz w:val="28"/>
                <w:szCs w:val="28"/>
              </w:rPr>
              <w:t>Apply means that you send us information about</w:t>
            </w:r>
          </w:p>
          <w:p w14:paraId="4A60D1D8" w14:textId="77777777" w:rsidR="00A90E05" w:rsidRPr="00F56233" w:rsidRDefault="00A90E05" w:rsidP="00A90E05">
            <w:pPr>
              <w:pStyle w:val="EasyRead16"/>
              <w:rPr>
                <w:rFonts w:cs="Arial"/>
                <w:sz w:val="28"/>
                <w:szCs w:val="28"/>
              </w:rPr>
            </w:pPr>
          </w:p>
          <w:p w14:paraId="63D914BE" w14:textId="77777777" w:rsidR="00834F14" w:rsidRPr="00834F14" w:rsidRDefault="00A90E05" w:rsidP="003A49AC">
            <w:pPr>
              <w:pStyle w:val="EasyRead16"/>
              <w:numPr>
                <w:ilvl w:val="0"/>
                <w:numId w:val="28"/>
              </w:numPr>
              <w:rPr>
                <w:sz w:val="28"/>
                <w:szCs w:val="28"/>
              </w:rPr>
            </w:pPr>
            <w:r w:rsidRPr="00F56233">
              <w:rPr>
                <w:rFonts w:cs="Arial"/>
                <w:sz w:val="28"/>
                <w:szCs w:val="28"/>
              </w:rPr>
              <w:t>Who you are</w:t>
            </w:r>
            <w:r w:rsidR="00CA0F40">
              <w:rPr>
                <w:rFonts w:cs="Arial"/>
                <w:sz w:val="28"/>
                <w:szCs w:val="28"/>
              </w:rPr>
              <w:t xml:space="preserve"> </w:t>
            </w:r>
          </w:p>
          <w:p w14:paraId="32C4DCE4" w14:textId="402B9AA9" w:rsidR="00367630" w:rsidRPr="00367630" w:rsidRDefault="00367630" w:rsidP="003A49AC">
            <w:pPr>
              <w:pStyle w:val="EasyRead16"/>
              <w:numPr>
                <w:ilvl w:val="0"/>
                <w:numId w:val="28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How the cancellation</w:t>
            </w:r>
            <w:r w:rsidR="008076E0">
              <w:rPr>
                <w:sz w:val="28"/>
                <w:szCs w:val="28"/>
              </w:rPr>
              <w:t xml:space="preserve"> </w:t>
            </w:r>
            <w:r w:rsidR="003E7F6A">
              <w:rPr>
                <w:sz w:val="28"/>
                <w:szCs w:val="28"/>
              </w:rPr>
              <w:t>affected you</w:t>
            </w:r>
          </w:p>
          <w:p w14:paraId="4CD1C89C" w14:textId="0A2C98FC" w:rsidR="00A90E05" w:rsidRPr="00834F14" w:rsidRDefault="25756CF0" w:rsidP="003A579D">
            <w:pPr>
              <w:pStyle w:val="EasyRead16"/>
              <w:numPr>
                <w:ilvl w:val="0"/>
                <w:numId w:val="28"/>
              </w:numPr>
              <w:rPr>
                <w:sz w:val="28"/>
                <w:szCs w:val="28"/>
              </w:rPr>
            </w:pPr>
            <w:r w:rsidRPr="213B34F9">
              <w:rPr>
                <w:rFonts w:cs="Arial"/>
                <w:sz w:val="28"/>
                <w:szCs w:val="28"/>
              </w:rPr>
              <w:t xml:space="preserve">How much </w:t>
            </w:r>
            <w:r w:rsidR="6DAE9211" w:rsidRPr="213B34F9">
              <w:rPr>
                <w:rFonts w:cs="Arial"/>
                <w:sz w:val="28"/>
                <w:szCs w:val="28"/>
              </w:rPr>
              <w:t>compensation you want</w:t>
            </w:r>
            <w:r w:rsidR="265228A3" w:rsidRPr="213B34F9">
              <w:rPr>
                <w:sz w:val="28"/>
                <w:szCs w:val="28"/>
              </w:rPr>
              <w:t>.</w:t>
            </w:r>
          </w:p>
        </w:tc>
      </w:tr>
      <w:tr w:rsidR="007511E4" w:rsidRPr="008E647D" w14:paraId="7EB5488E" w14:textId="77777777" w:rsidTr="003220E0">
        <w:trPr>
          <w:cantSplit/>
          <w:trHeight w:val="2835"/>
        </w:trPr>
        <w:tc>
          <w:tcPr>
            <w:tcW w:w="3165" w:type="dxa"/>
          </w:tcPr>
          <w:p w14:paraId="628BC440" w14:textId="61CCC967" w:rsidR="007511E4" w:rsidRPr="00F471CD" w:rsidRDefault="005F0B44">
            <w:pPr>
              <w:pStyle w:val="EasyRead16"/>
              <w:rPr>
                <w:noProof/>
                <w:sz w:val="28"/>
                <w:szCs w:val="28"/>
              </w:rPr>
            </w:pPr>
            <w:r w:rsidRPr="005F0B44">
              <w:rPr>
                <w:noProof/>
                <w:sz w:val="28"/>
                <w:szCs w:val="28"/>
              </w:rPr>
              <w:drawing>
                <wp:inline distT="0" distB="0" distL="0" distR="0" wp14:anchorId="7008F170" wp14:editId="0553C019">
                  <wp:extent cx="1801495" cy="1801495"/>
                  <wp:effectExtent l="0" t="0" r="8255" b="8255"/>
                  <wp:docPr id="1221299739" name="Picture 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1299739" name="Picture 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26F4C8FB" w14:textId="77777777" w:rsidR="007511E4" w:rsidRPr="008E647D" w:rsidRDefault="007511E4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5FCA5295" w14:textId="77777777" w:rsidR="007511E4" w:rsidRPr="00834F14" w:rsidRDefault="007511E4" w:rsidP="007511E4">
            <w:pPr>
              <w:pStyle w:val="EasyRead16"/>
              <w:rPr>
                <w:sz w:val="28"/>
                <w:szCs w:val="28"/>
              </w:rPr>
            </w:pPr>
          </w:p>
          <w:p w14:paraId="6FCF11BE" w14:textId="77777777" w:rsidR="007511E4" w:rsidRPr="00834F14" w:rsidRDefault="449EBAFF" w:rsidP="007511E4">
            <w:pPr>
              <w:pStyle w:val="EasyRead16"/>
            </w:pPr>
            <w:r w:rsidRPr="1F440D39">
              <w:rPr>
                <w:sz w:val="28"/>
                <w:szCs w:val="28"/>
              </w:rPr>
              <w:t xml:space="preserve">This does </w:t>
            </w:r>
            <w:r w:rsidRPr="1F440D39">
              <w:rPr>
                <w:b/>
                <w:bCs/>
                <w:sz w:val="28"/>
                <w:szCs w:val="28"/>
              </w:rPr>
              <w:t>not</w:t>
            </w:r>
            <w:r w:rsidRPr="1F440D39">
              <w:rPr>
                <w:sz w:val="28"/>
                <w:szCs w:val="28"/>
              </w:rPr>
              <w:t xml:space="preserve"> mean you will</w:t>
            </w:r>
            <w:r w:rsidRPr="1F440D39">
              <w:rPr>
                <w:b/>
                <w:bCs/>
                <w:sz w:val="28"/>
                <w:szCs w:val="28"/>
              </w:rPr>
              <w:t xml:space="preserve"> </w:t>
            </w:r>
            <w:r w:rsidRPr="1F440D39">
              <w:rPr>
                <w:sz w:val="28"/>
                <w:szCs w:val="28"/>
              </w:rPr>
              <w:t>get paid compensation.</w:t>
            </w:r>
          </w:p>
          <w:p w14:paraId="75E88A46" w14:textId="77777777" w:rsidR="007511E4" w:rsidRPr="00834F14" w:rsidRDefault="007511E4" w:rsidP="007511E4">
            <w:pPr>
              <w:pStyle w:val="EasyRead16"/>
              <w:rPr>
                <w:sz w:val="28"/>
                <w:szCs w:val="28"/>
              </w:rPr>
            </w:pPr>
          </w:p>
          <w:p w14:paraId="17CF1715" w14:textId="7A36690A" w:rsidR="007511E4" w:rsidRDefault="007511E4" w:rsidP="007511E4">
            <w:pPr>
              <w:pStyle w:val="EasyRead16"/>
              <w:rPr>
                <w:sz w:val="28"/>
                <w:szCs w:val="28"/>
              </w:rPr>
            </w:pPr>
            <w:r w:rsidRPr="55E86D21">
              <w:rPr>
                <w:sz w:val="28"/>
                <w:szCs w:val="28"/>
              </w:rPr>
              <w:t xml:space="preserve">We </w:t>
            </w:r>
            <w:r>
              <w:rPr>
                <w:sz w:val="28"/>
                <w:szCs w:val="28"/>
              </w:rPr>
              <w:t xml:space="preserve">will check each application to see if </w:t>
            </w:r>
            <w:r w:rsidR="001D7607">
              <w:rPr>
                <w:sz w:val="28"/>
                <w:szCs w:val="28"/>
              </w:rPr>
              <w:t xml:space="preserve">you </w:t>
            </w:r>
            <w:r>
              <w:rPr>
                <w:sz w:val="28"/>
                <w:szCs w:val="28"/>
              </w:rPr>
              <w:t>should get compensation.</w:t>
            </w:r>
          </w:p>
        </w:tc>
      </w:tr>
    </w:tbl>
    <w:p w14:paraId="1CA8C209" w14:textId="77777777" w:rsidR="00D109C7" w:rsidRDefault="00D109C7" w:rsidP="00D109C7">
      <w:pPr>
        <w:pStyle w:val="EasyRead14"/>
        <w:rPr>
          <w:rFonts w:eastAsiaTheme="majorEastAsia" w:cstheme="majorBidi"/>
        </w:rPr>
      </w:pPr>
      <w:r>
        <w:br w:type="page"/>
      </w:r>
    </w:p>
    <w:p w14:paraId="3B4073C4" w14:textId="00C18F72" w:rsidR="00570915" w:rsidRPr="00727303" w:rsidRDefault="0003246D" w:rsidP="00570915">
      <w:pPr>
        <w:pStyle w:val="Heading2"/>
        <w:spacing w:line="360" w:lineRule="auto"/>
        <w:rPr>
          <w:color w:val="358189"/>
          <w:sz w:val="48"/>
          <w:szCs w:val="48"/>
        </w:rPr>
      </w:pPr>
      <w:r>
        <w:rPr>
          <w:color w:val="358189"/>
          <w:sz w:val="48"/>
          <w:szCs w:val="48"/>
        </w:rPr>
        <w:lastRenderedPageBreak/>
        <w:t>When the wrong decisions were made</w:t>
      </w:r>
    </w:p>
    <w:p w14:paraId="32A60597" w14:textId="77777777" w:rsidR="00570915" w:rsidRDefault="00570915" w:rsidP="00570915"/>
    <w:tbl>
      <w:tblPr>
        <w:tblStyle w:val="TableGrid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3"/>
        <w:gridCol w:w="112"/>
        <w:gridCol w:w="300"/>
        <w:gridCol w:w="341"/>
        <w:gridCol w:w="5403"/>
        <w:gridCol w:w="425"/>
      </w:tblGrid>
      <w:tr w:rsidR="0015196E" w:rsidRPr="008E647D" w14:paraId="660F86D0" w14:textId="77777777" w:rsidTr="00E9439D">
        <w:trPr>
          <w:gridAfter w:val="1"/>
          <w:wAfter w:w="425" w:type="dxa"/>
          <w:cantSplit/>
          <w:trHeight w:val="4820"/>
        </w:trPr>
        <w:tc>
          <w:tcPr>
            <w:tcW w:w="3165" w:type="dxa"/>
            <w:gridSpan w:val="2"/>
          </w:tcPr>
          <w:p w14:paraId="08C99C7D" w14:textId="62E46460" w:rsidR="0015196E" w:rsidRPr="008E647D" w:rsidRDefault="00E9439D" w:rsidP="00B9483E">
            <w:pPr>
              <w:pStyle w:val="EasyRead16"/>
              <w:rPr>
                <w:sz w:val="28"/>
                <w:szCs w:val="28"/>
              </w:rPr>
            </w:pPr>
            <w:r w:rsidRPr="00B96F1D">
              <w:rPr>
                <w:noProof/>
                <w:sz w:val="28"/>
                <w:szCs w:val="28"/>
              </w:rPr>
              <w:drawing>
                <wp:inline distT="0" distB="0" distL="0" distR="0" wp14:anchorId="6EEB9043" wp14:editId="5E0A4EED">
                  <wp:extent cx="1801495" cy="1801495"/>
                  <wp:effectExtent l="0" t="0" r="8255" b="0"/>
                  <wp:docPr id="574765473" name="Picture 1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4765473" name="Picture 1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3985145E" w14:textId="77777777" w:rsidR="0015196E" w:rsidRPr="008E647D" w:rsidRDefault="0015196E" w:rsidP="00B9483E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  <w:gridSpan w:val="2"/>
          </w:tcPr>
          <w:p w14:paraId="632C9AE5" w14:textId="77777777" w:rsidR="00E9439D" w:rsidRDefault="00E9439D" w:rsidP="00E9439D">
            <w:pPr>
              <w:pStyle w:val="EasyRead16"/>
              <w:rPr>
                <w:sz w:val="28"/>
                <w:szCs w:val="28"/>
              </w:rPr>
            </w:pPr>
          </w:p>
          <w:p w14:paraId="413F341C" w14:textId="77777777" w:rsidR="00E9439D" w:rsidRDefault="00E9439D" w:rsidP="00E9439D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DEWR checked the TCF and found that it was </w:t>
            </w:r>
            <w:r w:rsidRPr="00923352">
              <w:rPr>
                <w:b/>
                <w:bCs/>
                <w:sz w:val="28"/>
                <w:szCs w:val="28"/>
              </w:rPr>
              <w:t>not</w:t>
            </w:r>
            <w:r>
              <w:rPr>
                <w:sz w:val="28"/>
                <w:szCs w:val="28"/>
              </w:rPr>
              <w:t xml:space="preserve"> working like it should.</w:t>
            </w:r>
          </w:p>
          <w:p w14:paraId="30BEE5BF" w14:textId="77777777" w:rsidR="00E9439D" w:rsidRDefault="00E9439D" w:rsidP="00E9439D">
            <w:pPr>
              <w:pStyle w:val="EasyRead16"/>
              <w:rPr>
                <w:sz w:val="28"/>
                <w:szCs w:val="28"/>
              </w:rPr>
            </w:pPr>
          </w:p>
          <w:p w14:paraId="6F568A96" w14:textId="2680A67B" w:rsidR="0015196E" w:rsidRDefault="00E9439D" w:rsidP="00E9439D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 found that some of the systems made the wrong decisions.</w:t>
            </w:r>
          </w:p>
        </w:tc>
      </w:tr>
      <w:tr w:rsidR="00E9439D" w:rsidRPr="008E647D" w14:paraId="3667FC71" w14:textId="77777777" w:rsidTr="00E9439D">
        <w:trPr>
          <w:gridAfter w:val="1"/>
          <w:wAfter w:w="425" w:type="dxa"/>
          <w:cantSplit/>
          <w:trHeight w:val="4536"/>
        </w:trPr>
        <w:tc>
          <w:tcPr>
            <w:tcW w:w="3165" w:type="dxa"/>
            <w:gridSpan w:val="2"/>
          </w:tcPr>
          <w:p w14:paraId="006F9AE6" w14:textId="150EEB3B" w:rsidR="00E9439D" w:rsidRPr="00B96F1D" w:rsidRDefault="00E9439D" w:rsidP="00B9483E">
            <w:pPr>
              <w:pStyle w:val="EasyRead16"/>
              <w:rPr>
                <w:noProof/>
                <w:sz w:val="28"/>
                <w:szCs w:val="28"/>
              </w:rPr>
            </w:pPr>
            <w:r w:rsidRPr="00210C20">
              <w:rPr>
                <w:noProof/>
                <w:sz w:val="28"/>
                <w:szCs w:val="28"/>
              </w:rPr>
              <w:drawing>
                <wp:inline distT="0" distB="0" distL="0" distR="0" wp14:anchorId="7862EF9A" wp14:editId="068ED77E">
                  <wp:extent cx="1801495" cy="1801495"/>
                  <wp:effectExtent l="0" t="0" r="0" b="0"/>
                  <wp:docPr id="2106463400" name="Picture 1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6463400" name="Picture 1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54962CEA" w14:textId="77777777" w:rsidR="00E9439D" w:rsidRPr="008E647D" w:rsidRDefault="00E9439D" w:rsidP="00B9483E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  <w:gridSpan w:val="2"/>
          </w:tcPr>
          <w:p w14:paraId="4B8BB289" w14:textId="77777777" w:rsidR="00E9439D" w:rsidRDefault="00E9439D" w:rsidP="00E9439D">
            <w:pPr>
              <w:pStyle w:val="EasyRead16"/>
              <w:rPr>
                <w:sz w:val="28"/>
                <w:szCs w:val="28"/>
              </w:rPr>
            </w:pPr>
          </w:p>
          <w:p w14:paraId="494D1E31" w14:textId="77777777" w:rsidR="00E9439D" w:rsidRDefault="00E9439D" w:rsidP="00E9439D">
            <w:pPr>
              <w:pStyle w:val="EasyRead16"/>
              <w:rPr>
                <w:sz w:val="28"/>
                <w:szCs w:val="28"/>
              </w:rPr>
            </w:pPr>
          </w:p>
          <w:p w14:paraId="2E8C1146" w14:textId="77777777" w:rsidR="00E9439D" w:rsidRDefault="00E9439D" w:rsidP="00E9439D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People can apply to get compensation for </w:t>
            </w:r>
          </w:p>
          <w:p w14:paraId="2045F22A" w14:textId="4E7F6B3E" w:rsidR="00E9439D" w:rsidRDefault="00E9439D" w:rsidP="00E9439D">
            <w:pPr>
              <w:pStyle w:val="EasyRead16"/>
              <w:rPr>
                <w:sz w:val="28"/>
                <w:szCs w:val="28"/>
              </w:rPr>
            </w:pPr>
            <w:r w:rsidRPr="213B34F9">
              <w:rPr>
                <w:b/>
                <w:bCs/>
                <w:sz w:val="28"/>
                <w:szCs w:val="28"/>
              </w:rPr>
              <w:t>3 types of wrong decisions</w:t>
            </w:r>
            <w:r w:rsidRPr="213B34F9">
              <w:rPr>
                <w:sz w:val="28"/>
                <w:szCs w:val="28"/>
              </w:rPr>
              <w:t>.</w:t>
            </w:r>
          </w:p>
        </w:tc>
      </w:tr>
      <w:tr w:rsidR="00494970" w:rsidRPr="008E647D" w14:paraId="0044285A" w14:textId="77777777" w:rsidTr="00494970">
        <w:trPr>
          <w:gridAfter w:val="1"/>
          <w:wAfter w:w="425" w:type="dxa"/>
          <w:cantSplit/>
          <w:trHeight w:val="2835"/>
        </w:trPr>
        <w:tc>
          <w:tcPr>
            <w:tcW w:w="3165" w:type="dxa"/>
            <w:gridSpan w:val="2"/>
          </w:tcPr>
          <w:p w14:paraId="0AB85695" w14:textId="6CD08A82" w:rsidR="00494970" w:rsidRPr="00210C20" w:rsidRDefault="00494970" w:rsidP="00B9483E">
            <w:pPr>
              <w:pStyle w:val="EasyRead16"/>
              <w:rPr>
                <w:noProof/>
                <w:sz w:val="28"/>
                <w:szCs w:val="28"/>
              </w:rPr>
            </w:pPr>
            <w:r w:rsidRPr="00D07E67">
              <w:rPr>
                <w:noProof/>
                <w:sz w:val="28"/>
                <w:szCs w:val="28"/>
              </w:rPr>
              <w:drawing>
                <wp:inline distT="0" distB="0" distL="0" distR="0" wp14:anchorId="175E8408" wp14:editId="1FFBE27A">
                  <wp:extent cx="1801495" cy="1801495"/>
                  <wp:effectExtent l="0" t="0" r="0" b="0"/>
                  <wp:docPr id="1732169582" name="Picture 2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2169582" name="Picture 2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5CDE5377" w14:textId="77777777" w:rsidR="00494970" w:rsidRPr="008E647D" w:rsidRDefault="00494970" w:rsidP="00B9483E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  <w:gridSpan w:val="2"/>
          </w:tcPr>
          <w:p w14:paraId="3D0304A7" w14:textId="77777777" w:rsidR="002E1D7D" w:rsidRDefault="002E1D7D" w:rsidP="002E1D7D">
            <w:pPr>
              <w:pStyle w:val="EasyRead16"/>
              <w:rPr>
                <w:sz w:val="28"/>
                <w:szCs w:val="28"/>
              </w:rPr>
            </w:pPr>
          </w:p>
          <w:p w14:paraId="37D64C57" w14:textId="77777777" w:rsidR="002E1D7D" w:rsidRPr="00851FE1" w:rsidRDefault="002E1D7D" w:rsidP="00250037">
            <w:pPr>
              <w:pStyle w:val="EasyRead16"/>
              <w:numPr>
                <w:ilvl w:val="0"/>
                <w:numId w:val="44"/>
              </w:numPr>
              <w:rPr>
                <w:b/>
                <w:bCs/>
                <w:sz w:val="28"/>
                <w:szCs w:val="28"/>
              </w:rPr>
            </w:pPr>
            <w:r w:rsidRPr="00851FE1">
              <w:rPr>
                <w:b/>
                <w:bCs/>
                <w:sz w:val="28"/>
                <w:szCs w:val="28"/>
              </w:rPr>
              <w:t>Work refusal failure</w:t>
            </w:r>
          </w:p>
          <w:p w14:paraId="333B7EFF" w14:textId="77777777" w:rsidR="002E1D7D" w:rsidRDefault="002E1D7D" w:rsidP="002E1D7D">
            <w:pPr>
              <w:pStyle w:val="EasyRead16"/>
              <w:rPr>
                <w:sz w:val="28"/>
                <w:szCs w:val="28"/>
              </w:rPr>
            </w:pPr>
          </w:p>
          <w:p w14:paraId="0C83CADE" w14:textId="77777777" w:rsidR="002E1D7D" w:rsidRDefault="002E1D7D" w:rsidP="002E1D7D">
            <w:pPr>
              <w:pStyle w:val="EasyRead16"/>
              <w:rPr>
                <w:sz w:val="28"/>
                <w:szCs w:val="28"/>
              </w:rPr>
            </w:pPr>
            <w:r w:rsidRPr="32DE4872">
              <w:rPr>
                <w:sz w:val="28"/>
                <w:szCs w:val="28"/>
              </w:rPr>
              <w:t>This is when you</w:t>
            </w:r>
          </w:p>
          <w:p w14:paraId="370A4C0A" w14:textId="77777777" w:rsidR="002E1D7D" w:rsidRDefault="002E1D7D" w:rsidP="002E1D7D">
            <w:pPr>
              <w:pStyle w:val="EasyRead16"/>
              <w:rPr>
                <w:sz w:val="28"/>
                <w:szCs w:val="28"/>
              </w:rPr>
            </w:pPr>
          </w:p>
          <w:p w14:paraId="5834E50E" w14:textId="2113E79D" w:rsidR="00494970" w:rsidRDefault="002E1D7D" w:rsidP="002E1D7D">
            <w:pPr>
              <w:pStyle w:val="EasyRead16"/>
              <w:numPr>
                <w:ilvl w:val="0"/>
                <w:numId w:val="39"/>
              </w:numPr>
              <w:rPr>
                <w:sz w:val="28"/>
                <w:szCs w:val="28"/>
              </w:rPr>
            </w:pPr>
            <w:r w:rsidRPr="32DE4872">
              <w:rPr>
                <w:sz w:val="28"/>
                <w:szCs w:val="28"/>
              </w:rPr>
              <w:t xml:space="preserve">Do </w:t>
            </w:r>
            <w:r w:rsidRPr="32DE4872">
              <w:rPr>
                <w:b/>
                <w:bCs/>
                <w:sz w:val="28"/>
                <w:szCs w:val="28"/>
              </w:rPr>
              <w:t>not</w:t>
            </w:r>
            <w:r w:rsidRPr="32DE4872">
              <w:rPr>
                <w:sz w:val="28"/>
                <w:szCs w:val="28"/>
              </w:rPr>
              <w:t xml:space="preserve"> agree to start a job.</w:t>
            </w:r>
          </w:p>
        </w:tc>
      </w:tr>
      <w:tr w:rsidR="002E1D7D" w:rsidRPr="008E647D" w14:paraId="1EE22DC7" w14:textId="77777777" w:rsidTr="002E1D7D">
        <w:trPr>
          <w:gridAfter w:val="1"/>
          <w:wAfter w:w="425" w:type="dxa"/>
          <w:cantSplit/>
          <w:trHeight w:val="4820"/>
        </w:trPr>
        <w:tc>
          <w:tcPr>
            <w:tcW w:w="3165" w:type="dxa"/>
            <w:gridSpan w:val="2"/>
          </w:tcPr>
          <w:p w14:paraId="4D055878" w14:textId="2F2C226A" w:rsidR="002E1D7D" w:rsidRPr="00D07E67" w:rsidRDefault="002E1D7D" w:rsidP="00B9483E">
            <w:pPr>
              <w:pStyle w:val="EasyRead16"/>
              <w:rPr>
                <w:noProof/>
                <w:sz w:val="28"/>
                <w:szCs w:val="28"/>
              </w:rPr>
            </w:pPr>
            <w:r w:rsidRPr="00311CA9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4B310E1B" wp14:editId="33F6F43B">
                  <wp:extent cx="1801495" cy="1730375"/>
                  <wp:effectExtent l="0" t="0" r="0" b="0"/>
                  <wp:docPr id="1175541306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5541306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495" cy="1730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611FCC3B" w14:textId="77777777" w:rsidR="002E1D7D" w:rsidRPr="008E647D" w:rsidRDefault="002E1D7D" w:rsidP="00B9483E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  <w:gridSpan w:val="2"/>
          </w:tcPr>
          <w:p w14:paraId="2F77D343" w14:textId="77777777" w:rsidR="002E1D7D" w:rsidRDefault="002E1D7D" w:rsidP="002E1D7D">
            <w:pPr>
              <w:pStyle w:val="EasyRead16"/>
              <w:rPr>
                <w:sz w:val="28"/>
                <w:szCs w:val="28"/>
              </w:rPr>
            </w:pPr>
          </w:p>
          <w:p w14:paraId="22F070BB" w14:textId="77777777" w:rsidR="002E1D7D" w:rsidRDefault="002E1D7D" w:rsidP="002E1D7D">
            <w:pPr>
              <w:pStyle w:val="EasyRead16"/>
            </w:pPr>
            <w:r w:rsidRPr="32DE4872">
              <w:rPr>
                <w:sz w:val="28"/>
                <w:szCs w:val="28"/>
              </w:rPr>
              <w:t>Your payment is then stopped.</w:t>
            </w:r>
          </w:p>
          <w:p w14:paraId="7D218308" w14:textId="77777777" w:rsidR="002E1D7D" w:rsidRDefault="002E1D7D" w:rsidP="002E1D7D">
            <w:pPr>
              <w:pStyle w:val="EasyRead16"/>
            </w:pPr>
          </w:p>
          <w:p w14:paraId="09ACC697" w14:textId="77777777" w:rsidR="002E1D7D" w:rsidRDefault="002E1D7D" w:rsidP="002E1D7D">
            <w:pPr>
              <w:pStyle w:val="EasyRead16"/>
              <w:rPr>
                <w:sz w:val="28"/>
                <w:szCs w:val="28"/>
              </w:rPr>
            </w:pPr>
            <w:r w:rsidRPr="32DE4872">
              <w:rPr>
                <w:sz w:val="28"/>
                <w:szCs w:val="28"/>
              </w:rPr>
              <w:t>The decisions were made from</w:t>
            </w:r>
          </w:p>
          <w:p w14:paraId="444B4BEC" w14:textId="77777777" w:rsidR="002E1D7D" w:rsidRDefault="002E1D7D" w:rsidP="002E1D7D">
            <w:pPr>
              <w:pStyle w:val="EasyRead16"/>
              <w:rPr>
                <w:sz w:val="28"/>
                <w:szCs w:val="28"/>
              </w:rPr>
            </w:pPr>
          </w:p>
          <w:p w14:paraId="1BEAEF11" w14:textId="17AC7800" w:rsidR="002E1D7D" w:rsidRDefault="002E1D7D" w:rsidP="002E1D7D">
            <w:pPr>
              <w:pStyle w:val="EasyRead16"/>
              <w:numPr>
                <w:ilvl w:val="0"/>
                <w:numId w:val="39"/>
              </w:numPr>
              <w:rPr>
                <w:sz w:val="28"/>
                <w:szCs w:val="28"/>
              </w:rPr>
            </w:pPr>
            <w:r w:rsidRPr="213B34F9">
              <w:rPr>
                <w:sz w:val="28"/>
                <w:szCs w:val="28"/>
              </w:rPr>
              <w:t>8 April 2022</w:t>
            </w:r>
            <w:r>
              <w:rPr>
                <w:sz w:val="28"/>
                <w:szCs w:val="28"/>
              </w:rPr>
              <w:t xml:space="preserve"> to 31 December 2025.</w:t>
            </w:r>
          </w:p>
        </w:tc>
      </w:tr>
      <w:tr w:rsidR="002E1D7D" w:rsidRPr="008E647D" w14:paraId="633253E6" w14:textId="77777777" w:rsidTr="00C10B23">
        <w:trPr>
          <w:gridAfter w:val="1"/>
          <w:wAfter w:w="425" w:type="dxa"/>
          <w:cantSplit/>
          <w:trHeight w:val="5954"/>
        </w:trPr>
        <w:tc>
          <w:tcPr>
            <w:tcW w:w="3165" w:type="dxa"/>
            <w:gridSpan w:val="2"/>
          </w:tcPr>
          <w:p w14:paraId="76739C38" w14:textId="756223E3" w:rsidR="002E1D7D" w:rsidRPr="00311CA9" w:rsidRDefault="00C10B23" w:rsidP="00B9483E">
            <w:pPr>
              <w:pStyle w:val="EasyRead16"/>
              <w:rPr>
                <w:noProof/>
                <w:sz w:val="28"/>
                <w:szCs w:val="28"/>
              </w:rPr>
            </w:pPr>
            <w:r w:rsidRPr="008A2AC1">
              <w:rPr>
                <w:noProof/>
                <w:sz w:val="28"/>
                <w:szCs w:val="28"/>
              </w:rPr>
              <w:drawing>
                <wp:inline distT="0" distB="0" distL="0" distR="0" wp14:anchorId="5107A1AB" wp14:editId="2CD1EDAC">
                  <wp:extent cx="1801495" cy="1801495"/>
                  <wp:effectExtent l="0" t="0" r="0" b="0"/>
                  <wp:docPr id="65739545" name="Picture 2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739545" name="Picture 2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4C3D1677" w14:textId="77777777" w:rsidR="002E1D7D" w:rsidRPr="008E647D" w:rsidRDefault="002E1D7D" w:rsidP="00B9483E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  <w:gridSpan w:val="2"/>
          </w:tcPr>
          <w:p w14:paraId="11215415" w14:textId="77777777" w:rsidR="00C10B23" w:rsidRDefault="00C10B23" w:rsidP="00C10B23">
            <w:pPr>
              <w:pStyle w:val="EasyRead16"/>
              <w:rPr>
                <w:sz w:val="28"/>
                <w:szCs w:val="28"/>
              </w:rPr>
            </w:pPr>
          </w:p>
          <w:p w14:paraId="46A35743" w14:textId="77777777" w:rsidR="00C10B23" w:rsidRPr="00851FE1" w:rsidRDefault="00C10B23" w:rsidP="00250037">
            <w:pPr>
              <w:pStyle w:val="EasyRead16"/>
              <w:numPr>
                <w:ilvl w:val="0"/>
                <w:numId w:val="44"/>
              </w:num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Unemployment </w:t>
            </w:r>
            <w:r w:rsidRPr="00851FE1">
              <w:rPr>
                <w:b/>
                <w:bCs/>
                <w:sz w:val="28"/>
                <w:szCs w:val="28"/>
              </w:rPr>
              <w:t>failure</w:t>
            </w:r>
          </w:p>
          <w:p w14:paraId="03577092" w14:textId="77777777" w:rsidR="00C10B23" w:rsidRDefault="00C10B23" w:rsidP="00C10B23">
            <w:pPr>
              <w:pStyle w:val="EasyRead16"/>
              <w:rPr>
                <w:sz w:val="28"/>
                <w:szCs w:val="28"/>
              </w:rPr>
            </w:pPr>
          </w:p>
          <w:p w14:paraId="4C86529A" w14:textId="77777777" w:rsidR="00C10B23" w:rsidRDefault="00C10B23" w:rsidP="00C10B23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This is when you </w:t>
            </w:r>
            <w:r w:rsidRPr="00964244">
              <w:rPr>
                <w:b/>
                <w:bCs/>
                <w:sz w:val="28"/>
                <w:szCs w:val="28"/>
              </w:rPr>
              <w:t>no</w:t>
            </w:r>
            <w:r>
              <w:rPr>
                <w:sz w:val="28"/>
                <w:szCs w:val="28"/>
              </w:rPr>
              <w:t xml:space="preserve"> longer hav</w:t>
            </w:r>
            <w:r w:rsidRPr="4211F16C">
              <w:rPr>
                <w:sz w:val="28"/>
                <w:szCs w:val="28"/>
              </w:rPr>
              <w:t>e</w:t>
            </w:r>
            <w:r>
              <w:rPr>
                <w:sz w:val="28"/>
                <w:szCs w:val="28"/>
              </w:rPr>
              <w:t xml:space="preserve"> a job because</w:t>
            </w:r>
          </w:p>
          <w:p w14:paraId="581BB550" w14:textId="77777777" w:rsidR="00C10B23" w:rsidRDefault="00C10B23" w:rsidP="00C10B23">
            <w:pPr>
              <w:pStyle w:val="EasyRead16"/>
              <w:rPr>
                <w:sz w:val="28"/>
                <w:szCs w:val="28"/>
              </w:rPr>
            </w:pPr>
          </w:p>
          <w:p w14:paraId="3A078FF6" w14:textId="77777777" w:rsidR="00C10B23" w:rsidRDefault="00C10B23" w:rsidP="00C10B23">
            <w:pPr>
              <w:pStyle w:val="EasyRead16"/>
              <w:numPr>
                <w:ilvl w:val="0"/>
                <w:numId w:val="26"/>
              </w:numPr>
              <w:rPr>
                <w:sz w:val="28"/>
                <w:szCs w:val="28"/>
              </w:rPr>
            </w:pPr>
            <w:r w:rsidRPr="69229DDC">
              <w:rPr>
                <w:sz w:val="28"/>
                <w:szCs w:val="28"/>
              </w:rPr>
              <w:t>You chose to leave</w:t>
            </w:r>
            <w:r>
              <w:rPr>
                <w:sz w:val="28"/>
                <w:szCs w:val="28"/>
              </w:rPr>
              <w:t xml:space="preserve"> your job</w:t>
            </w:r>
          </w:p>
          <w:p w14:paraId="5E93B276" w14:textId="4F2A984C" w:rsidR="002E1D7D" w:rsidRDefault="00C10B23" w:rsidP="00C10B23">
            <w:pPr>
              <w:pStyle w:val="EasyRead16"/>
              <w:numPr>
                <w:ilvl w:val="0"/>
                <w:numId w:val="26"/>
              </w:numPr>
              <w:rPr>
                <w:sz w:val="28"/>
                <w:szCs w:val="28"/>
              </w:rPr>
            </w:pPr>
            <w:r w:rsidRPr="69229DDC">
              <w:rPr>
                <w:sz w:val="28"/>
                <w:szCs w:val="28"/>
              </w:rPr>
              <w:t>Your actions made you lose your job.</w:t>
            </w:r>
          </w:p>
        </w:tc>
      </w:tr>
      <w:tr w:rsidR="00C10B23" w:rsidRPr="008E647D" w14:paraId="18F342C8" w14:textId="77777777" w:rsidTr="00C10B23">
        <w:trPr>
          <w:gridAfter w:val="1"/>
          <w:wAfter w:w="425" w:type="dxa"/>
          <w:cantSplit/>
          <w:trHeight w:val="2835"/>
        </w:trPr>
        <w:tc>
          <w:tcPr>
            <w:tcW w:w="3165" w:type="dxa"/>
            <w:gridSpan w:val="2"/>
          </w:tcPr>
          <w:p w14:paraId="4530024E" w14:textId="74645FA1" w:rsidR="00C10B23" w:rsidRPr="008A2AC1" w:rsidRDefault="00D70AA5" w:rsidP="00B9483E">
            <w:pPr>
              <w:pStyle w:val="EasyRead16"/>
              <w:rPr>
                <w:noProof/>
                <w:sz w:val="28"/>
                <w:szCs w:val="28"/>
              </w:rPr>
            </w:pPr>
            <w:r w:rsidRPr="00311CA9">
              <w:rPr>
                <w:noProof/>
                <w:sz w:val="28"/>
                <w:szCs w:val="28"/>
              </w:rPr>
              <w:drawing>
                <wp:inline distT="0" distB="0" distL="0" distR="0" wp14:anchorId="49B59A06" wp14:editId="56E2BFCE">
                  <wp:extent cx="1801495" cy="1730375"/>
                  <wp:effectExtent l="0" t="0" r="0" b="0"/>
                  <wp:docPr id="606565739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6565739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495" cy="1730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5DD536C3" w14:textId="77777777" w:rsidR="00C10B23" w:rsidRPr="008E647D" w:rsidRDefault="00C10B23" w:rsidP="00B9483E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  <w:gridSpan w:val="2"/>
          </w:tcPr>
          <w:p w14:paraId="170CBB99" w14:textId="77777777" w:rsidR="00250037" w:rsidRDefault="00250037" w:rsidP="00250037">
            <w:pPr>
              <w:pStyle w:val="EasyRead16"/>
              <w:rPr>
                <w:sz w:val="28"/>
                <w:szCs w:val="28"/>
              </w:rPr>
            </w:pPr>
          </w:p>
          <w:p w14:paraId="5E85A1D0" w14:textId="77777777" w:rsidR="00250037" w:rsidRDefault="00250037" w:rsidP="00250037">
            <w:pPr>
              <w:pStyle w:val="EasyRead16"/>
            </w:pPr>
            <w:r w:rsidRPr="32DE4872">
              <w:rPr>
                <w:sz w:val="28"/>
                <w:szCs w:val="28"/>
              </w:rPr>
              <w:t>Your payment is then stopped.</w:t>
            </w:r>
          </w:p>
          <w:p w14:paraId="479DA278" w14:textId="77777777" w:rsidR="00250037" w:rsidRDefault="00250037" w:rsidP="00250037">
            <w:pPr>
              <w:pStyle w:val="EasyRead16"/>
              <w:rPr>
                <w:sz w:val="28"/>
                <w:szCs w:val="28"/>
              </w:rPr>
            </w:pPr>
          </w:p>
          <w:p w14:paraId="056EC3BE" w14:textId="77777777" w:rsidR="00250037" w:rsidRDefault="00250037" w:rsidP="00250037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The decisions were made from</w:t>
            </w:r>
          </w:p>
          <w:p w14:paraId="055803F4" w14:textId="77777777" w:rsidR="00250037" w:rsidRDefault="00250037" w:rsidP="00250037">
            <w:pPr>
              <w:pStyle w:val="EasyRead16"/>
              <w:rPr>
                <w:sz w:val="28"/>
                <w:szCs w:val="28"/>
              </w:rPr>
            </w:pPr>
          </w:p>
          <w:p w14:paraId="57A2BB2B" w14:textId="1C9C5666" w:rsidR="00C10B23" w:rsidRDefault="00250037" w:rsidP="00250037">
            <w:pPr>
              <w:pStyle w:val="EasyRead16"/>
              <w:numPr>
                <w:ilvl w:val="0"/>
                <w:numId w:val="40"/>
              </w:numPr>
              <w:rPr>
                <w:sz w:val="28"/>
                <w:szCs w:val="28"/>
              </w:rPr>
            </w:pPr>
            <w:r w:rsidRPr="1F440D39">
              <w:rPr>
                <w:sz w:val="28"/>
                <w:szCs w:val="28"/>
              </w:rPr>
              <w:t>8 April 2022 to 31 December 2025.</w:t>
            </w:r>
          </w:p>
        </w:tc>
      </w:tr>
      <w:tr w:rsidR="00250037" w:rsidRPr="008E647D" w14:paraId="25EB172B" w14:textId="77777777" w:rsidTr="00250037">
        <w:trPr>
          <w:gridAfter w:val="1"/>
          <w:wAfter w:w="425" w:type="dxa"/>
          <w:cantSplit/>
          <w:trHeight w:val="3686"/>
        </w:trPr>
        <w:tc>
          <w:tcPr>
            <w:tcW w:w="3165" w:type="dxa"/>
            <w:gridSpan w:val="2"/>
          </w:tcPr>
          <w:p w14:paraId="7D86458B" w14:textId="02ED339B" w:rsidR="00250037" w:rsidRPr="00311CA9" w:rsidRDefault="00250037" w:rsidP="00B9483E">
            <w:pPr>
              <w:pStyle w:val="EasyRead16"/>
              <w:rPr>
                <w:noProof/>
                <w:sz w:val="28"/>
                <w:szCs w:val="28"/>
              </w:rPr>
            </w:pPr>
            <w:r w:rsidRPr="00D90E2C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60E1657F" wp14:editId="41FFAF14">
                  <wp:extent cx="1801495" cy="1801495"/>
                  <wp:effectExtent l="0" t="0" r="0" b="0"/>
                  <wp:docPr id="38297857" name="Picture 4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297857" name="Picture 4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2326E9E5" w14:textId="77777777" w:rsidR="00250037" w:rsidRPr="008E647D" w:rsidRDefault="00250037" w:rsidP="00B9483E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  <w:gridSpan w:val="2"/>
          </w:tcPr>
          <w:p w14:paraId="50A60799" w14:textId="77777777" w:rsidR="00250037" w:rsidRPr="00851FE1" w:rsidRDefault="00250037" w:rsidP="00250037">
            <w:pPr>
              <w:pStyle w:val="EasyRead16"/>
              <w:numPr>
                <w:ilvl w:val="0"/>
                <w:numId w:val="44"/>
              </w:numPr>
              <w:rPr>
                <w:b/>
                <w:bCs/>
                <w:sz w:val="28"/>
                <w:szCs w:val="28"/>
              </w:rPr>
            </w:pPr>
            <w:proofErr w:type="gramStart"/>
            <w:r>
              <w:rPr>
                <w:b/>
                <w:bCs/>
                <w:sz w:val="28"/>
                <w:szCs w:val="28"/>
              </w:rPr>
              <w:t>4 week</w:t>
            </w:r>
            <w:proofErr w:type="gramEnd"/>
            <w:r>
              <w:rPr>
                <w:b/>
                <w:bCs/>
                <w:sz w:val="28"/>
                <w:szCs w:val="28"/>
              </w:rPr>
              <w:t xml:space="preserve"> reconnection requirements</w:t>
            </w:r>
          </w:p>
          <w:p w14:paraId="0C7E654E" w14:textId="77777777" w:rsidR="00250037" w:rsidRDefault="00250037" w:rsidP="00250037">
            <w:pPr>
              <w:pStyle w:val="EasyRead16"/>
              <w:rPr>
                <w:sz w:val="28"/>
                <w:szCs w:val="28"/>
              </w:rPr>
            </w:pPr>
          </w:p>
          <w:p w14:paraId="68012A50" w14:textId="77777777" w:rsidR="00250037" w:rsidRDefault="00250037" w:rsidP="00250037">
            <w:pPr>
              <w:pStyle w:val="EasyRead16"/>
              <w:rPr>
                <w:sz w:val="28"/>
                <w:szCs w:val="28"/>
              </w:rPr>
            </w:pPr>
            <w:r w:rsidRPr="32DE4872">
              <w:rPr>
                <w:sz w:val="28"/>
                <w:szCs w:val="28"/>
              </w:rPr>
              <w:t xml:space="preserve">This is when you had your Centrelink payments stopped because you did </w:t>
            </w:r>
            <w:r w:rsidRPr="32DE4872">
              <w:rPr>
                <w:b/>
                <w:bCs/>
                <w:sz w:val="28"/>
                <w:szCs w:val="28"/>
              </w:rPr>
              <w:t>not</w:t>
            </w:r>
          </w:p>
          <w:p w14:paraId="0FC13C1F" w14:textId="77777777" w:rsidR="00250037" w:rsidRDefault="00250037" w:rsidP="00250037">
            <w:pPr>
              <w:pStyle w:val="EasyRead16"/>
              <w:rPr>
                <w:sz w:val="28"/>
                <w:szCs w:val="28"/>
              </w:rPr>
            </w:pPr>
          </w:p>
          <w:p w14:paraId="26E7CE89" w14:textId="032C2AD0" w:rsidR="00250037" w:rsidRDefault="00250037" w:rsidP="00250037">
            <w:pPr>
              <w:pStyle w:val="EasyRead16"/>
              <w:numPr>
                <w:ilvl w:val="0"/>
                <w:numId w:val="40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Meet your requirements</w:t>
            </w:r>
          </w:p>
        </w:tc>
      </w:tr>
      <w:tr w:rsidR="00250037" w:rsidRPr="008E647D" w14:paraId="74A54BB7" w14:textId="77777777" w:rsidTr="00250037">
        <w:trPr>
          <w:gridAfter w:val="1"/>
          <w:wAfter w:w="425" w:type="dxa"/>
          <w:cantSplit/>
          <w:trHeight w:val="3686"/>
        </w:trPr>
        <w:tc>
          <w:tcPr>
            <w:tcW w:w="3165" w:type="dxa"/>
            <w:gridSpan w:val="2"/>
          </w:tcPr>
          <w:p w14:paraId="332FA3A2" w14:textId="53E03B54" w:rsidR="00250037" w:rsidRPr="00D90E2C" w:rsidRDefault="00250037" w:rsidP="00B9483E">
            <w:pPr>
              <w:pStyle w:val="EasyRead16"/>
              <w:rPr>
                <w:noProof/>
                <w:sz w:val="28"/>
                <w:szCs w:val="28"/>
              </w:rPr>
            </w:pPr>
            <w:r w:rsidRPr="00EC37E3">
              <w:rPr>
                <w:noProof/>
                <w:sz w:val="28"/>
                <w:szCs w:val="28"/>
              </w:rPr>
              <w:drawing>
                <wp:inline distT="0" distB="0" distL="0" distR="0" wp14:anchorId="5C50EF50" wp14:editId="27F9BC30">
                  <wp:extent cx="1801495" cy="1801495"/>
                  <wp:effectExtent l="0" t="0" r="8255" b="8255"/>
                  <wp:docPr id="258039656" name="Picture 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8039656" name="Picture 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45A5524C" w14:textId="77777777" w:rsidR="00250037" w:rsidRPr="008E647D" w:rsidRDefault="00250037" w:rsidP="00B9483E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  <w:gridSpan w:val="2"/>
          </w:tcPr>
          <w:p w14:paraId="70ABE7FE" w14:textId="77777777" w:rsidR="00250037" w:rsidRDefault="00250037" w:rsidP="00250037">
            <w:pPr>
              <w:pStyle w:val="EasyRead16"/>
              <w:rPr>
                <w:sz w:val="28"/>
                <w:szCs w:val="28"/>
              </w:rPr>
            </w:pPr>
          </w:p>
          <w:p w14:paraId="0DEFFF4D" w14:textId="77777777" w:rsidR="00250037" w:rsidRDefault="00250037" w:rsidP="00250037">
            <w:pPr>
              <w:pStyle w:val="EasyRead16"/>
              <w:rPr>
                <w:sz w:val="28"/>
                <w:szCs w:val="28"/>
              </w:rPr>
            </w:pPr>
          </w:p>
          <w:p w14:paraId="7252FC48" w14:textId="4B21E28C" w:rsidR="00250037" w:rsidRDefault="00250037" w:rsidP="00250037">
            <w:pPr>
              <w:pStyle w:val="EasyRead16"/>
              <w:numPr>
                <w:ilvl w:val="0"/>
                <w:numId w:val="40"/>
              </w:numPr>
              <w:rPr>
                <w:b/>
                <w:bCs/>
                <w:sz w:val="28"/>
                <w:szCs w:val="28"/>
              </w:rPr>
            </w:pPr>
            <w:r w:rsidRPr="06F911C5">
              <w:rPr>
                <w:sz w:val="28"/>
                <w:szCs w:val="28"/>
              </w:rPr>
              <w:t xml:space="preserve">Have a good reason </w:t>
            </w:r>
            <w:r w:rsidRPr="06F911C5">
              <w:rPr>
                <w:b/>
                <w:bCs/>
                <w:sz w:val="28"/>
                <w:szCs w:val="28"/>
              </w:rPr>
              <w:t>not</w:t>
            </w:r>
            <w:r w:rsidRPr="06F911C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to meet your requirements</w:t>
            </w:r>
          </w:p>
        </w:tc>
      </w:tr>
      <w:tr w:rsidR="008F4351" w:rsidRPr="008E647D" w14:paraId="6AFF4AAD" w14:textId="77777777" w:rsidTr="008F4351">
        <w:trPr>
          <w:gridAfter w:val="1"/>
          <w:wAfter w:w="425" w:type="dxa"/>
          <w:cantSplit/>
          <w:trHeight w:val="3402"/>
        </w:trPr>
        <w:tc>
          <w:tcPr>
            <w:tcW w:w="3165" w:type="dxa"/>
            <w:gridSpan w:val="2"/>
          </w:tcPr>
          <w:p w14:paraId="27EB03D5" w14:textId="79B3D921" w:rsidR="008F4351" w:rsidRPr="00EC37E3" w:rsidRDefault="008F4351" w:rsidP="00B9483E">
            <w:pPr>
              <w:pStyle w:val="EasyRead16"/>
              <w:rPr>
                <w:noProof/>
                <w:sz w:val="28"/>
                <w:szCs w:val="28"/>
              </w:rPr>
            </w:pPr>
            <w:r w:rsidRPr="004227CA">
              <w:rPr>
                <w:noProof/>
                <w:sz w:val="28"/>
                <w:szCs w:val="28"/>
              </w:rPr>
              <w:drawing>
                <wp:inline distT="0" distB="0" distL="0" distR="0" wp14:anchorId="039DD31C" wp14:editId="58B8800F">
                  <wp:extent cx="1801495" cy="1801495"/>
                  <wp:effectExtent l="0" t="0" r="8255" b="8255"/>
                  <wp:docPr id="1825142165" name="Picture 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5142165" name="Picture 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7DFED851" w14:textId="77777777" w:rsidR="008F4351" w:rsidRPr="008E647D" w:rsidRDefault="008F4351" w:rsidP="00B9483E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  <w:gridSpan w:val="2"/>
          </w:tcPr>
          <w:p w14:paraId="063C47A1" w14:textId="77777777" w:rsidR="008F4351" w:rsidRDefault="008F4351" w:rsidP="008F4351">
            <w:pPr>
              <w:pStyle w:val="EasyRead16"/>
              <w:rPr>
                <w:sz w:val="28"/>
                <w:szCs w:val="28"/>
              </w:rPr>
            </w:pPr>
          </w:p>
          <w:p w14:paraId="5194B00C" w14:textId="77777777" w:rsidR="008F4351" w:rsidRDefault="008F4351" w:rsidP="008F4351">
            <w:pPr>
              <w:pStyle w:val="EasyRead16"/>
              <w:rPr>
                <w:sz w:val="28"/>
                <w:szCs w:val="28"/>
              </w:rPr>
            </w:pPr>
          </w:p>
          <w:p w14:paraId="34BDA8BE" w14:textId="50329DEA" w:rsidR="008F4351" w:rsidRDefault="008F4351" w:rsidP="008F4351">
            <w:pPr>
              <w:pStyle w:val="EasyRead16"/>
              <w:numPr>
                <w:ilvl w:val="0"/>
                <w:numId w:val="40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Contact us when you needed to.</w:t>
            </w:r>
          </w:p>
        </w:tc>
      </w:tr>
      <w:tr w:rsidR="00F66B33" w:rsidRPr="008E647D" w14:paraId="62A200A0" w14:textId="77777777" w:rsidTr="0015196E">
        <w:trPr>
          <w:cantSplit/>
          <w:trHeight w:val="2268"/>
        </w:trPr>
        <w:tc>
          <w:tcPr>
            <w:tcW w:w="3053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</w:tcPr>
          <w:p w14:paraId="035CC208" w14:textId="2A9979F4" w:rsidR="00F66B33" w:rsidRPr="008E647D" w:rsidRDefault="00FF6BD1">
            <w:pPr>
              <w:pStyle w:val="EasyRead16"/>
              <w:rPr>
                <w:sz w:val="28"/>
                <w:szCs w:val="28"/>
              </w:rPr>
            </w:pPr>
            <w:r w:rsidRPr="00FF6BD1">
              <w:rPr>
                <w:noProof/>
                <w:sz w:val="28"/>
                <w:szCs w:val="28"/>
              </w:rPr>
              <w:drawing>
                <wp:inline distT="0" distB="0" distL="0" distR="0" wp14:anchorId="5CE85FC7" wp14:editId="2CC76DB6">
                  <wp:extent cx="1801495" cy="1499870"/>
                  <wp:effectExtent l="0" t="0" r="0" b="0"/>
                  <wp:docPr id="1015552205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5552205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495" cy="1499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gridSpan w:val="3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</w:tcPr>
          <w:p w14:paraId="188C6003" w14:textId="77777777" w:rsidR="00F66B33" w:rsidRPr="008E647D" w:rsidRDefault="00F66B33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  <w:gridSpan w:val="2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</w:tcPr>
          <w:p w14:paraId="5C4C01EB" w14:textId="77777777" w:rsidR="00F66B33" w:rsidRDefault="00F66B33">
            <w:pPr>
              <w:pStyle w:val="EasyRead16"/>
              <w:rPr>
                <w:sz w:val="28"/>
                <w:szCs w:val="28"/>
              </w:rPr>
            </w:pPr>
          </w:p>
          <w:p w14:paraId="6AF2825D" w14:textId="77777777" w:rsidR="00F66B33" w:rsidRDefault="00F66B33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The decisions were made from</w:t>
            </w:r>
          </w:p>
          <w:p w14:paraId="74801C7F" w14:textId="77777777" w:rsidR="00F66B33" w:rsidRDefault="00F66B33">
            <w:pPr>
              <w:pStyle w:val="EasyRead16"/>
              <w:rPr>
                <w:sz w:val="28"/>
                <w:szCs w:val="28"/>
              </w:rPr>
            </w:pPr>
          </w:p>
          <w:p w14:paraId="6031B6FB" w14:textId="77777777" w:rsidR="00E27689" w:rsidRDefault="76C2E359" w:rsidP="002130F9">
            <w:pPr>
              <w:pStyle w:val="EasyRead16"/>
              <w:numPr>
                <w:ilvl w:val="0"/>
                <w:numId w:val="25"/>
              </w:numPr>
              <w:rPr>
                <w:sz w:val="28"/>
                <w:szCs w:val="28"/>
              </w:rPr>
            </w:pPr>
            <w:r w:rsidRPr="213B34F9">
              <w:rPr>
                <w:sz w:val="28"/>
                <w:szCs w:val="28"/>
              </w:rPr>
              <w:t>7 December 2020</w:t>
            </w:r>
            <w:r w:rsidR="001325F3">
              <w:rPr>
                <w:sz w:val="28"/>
                <w:szCs w:val="28"/>
              </w:rPr>
              <w:t xml:space="preserve"> to </w:t>
            </w:r>
          </w:p>
          <w:p w14:paraId="2E1B2688" w14:textId="254B98CD" w:rsidR="00F66B33" w:rsidRPr="002130F9" w:rsidRDefault="001325F3" w:rsidP="00F2525B">
            <w:pPr>
              <w:pStyle w:val="EasyRead16"/>
              <w:ind w:left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 December 2025</w:t>
            </w:r>
            <w:r w:rsidR="002130F9">
              <w:rPr>
                <w:sz w:val="28"/>
                <w:szCs w:val="28"/>
              </w:rPr>
              <w:t>.</w:t>
            </w:r>
          </w:p>
        </w:tc>
      </w:tr>
    </w:tbl>
    <w:p w14:paraId="319049FB" w14:textId="77777777" w:rsidR="00136792" w:rsidRDefault="00136792">
      <w:pPr>
        <w:rPr>
          <w:rFonts w:eastAsiaTheme="majorEastAsia" w:cstheme="majorBidi"/>
          <w:sz w:val="28"/>
          <w:szCs w:val="28"/>
        </w:rPr>
      </w:pPr>
      <w:r>
        <w:rPr>
          <w:rFonts w:eastAsiaTheme="majorEastAsia" w:cstheme="majorBidi"/>
        </w:rPr>
        <w:br w:type="page"/>
      </w:r>
    </w:p>
    <w:p w14:paraId="5CF94119" w14:textId="36F10E1C" w:rsidR="002200F4" w:rsidRPr="00727303" w:rsidRDefault="0033350A" w:rsidP="002200F4">
      <w:pPr>
        <w:pStyle w:val="EasyReadPageHeader"/>
        <w:rPr>
          <w:color w:val="358189"/>
          <w:sz w:val="48"/>
          <w:szCs w:val="48"/>
        </w:rPr>
      </w:pPr>
      <w:r>
        <w:rPr>
          <w:color w:val="358189"/>
          <w:sz w:val="48"/>
          <w:szCs w:val="48"/>
        </w:rPr>
        <w:lastRenderedPageBreak/>
        <w:t xml:space="preserve">Compensation </w:t>
      </w:r>
    </w:p>
    <w:p w14:paraId="61434DAC" w14:textId="77777777" w:rsidR="002200F4" w:rsidRDefault="002200F4" w:rsidP="002200F4"/>
    <w:tbl>
      <w:tblPr>
        <w:tblStyle w:val="TableGrid"/>
        <w:tblW w:w="92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65"/>
        <w:gridCol w:w="300"/>
        <w:gridCol w:w="5744"/>
      </w:tblGrid>
      <w:tr w:rsidR="0015196E" w:rsidRPr="008E647D" w14:paraId="17E620F9" w14:textId="77777777" w:rsidTr="00115381">
        <w:trPr>
          <w:cantSplit/>
          <w:trHeight w:val="5103"/>
        </w:trPr>
        <w:tc>
          <w:tcPr>
            <w:tcW w:w="3165" w:type="dxa"/>
          </w:tcPr>
          <w:p w14:paraId="4CC55C37" w14:textId="4DD2035D" w:rsidR="0015196E" w:rsidRPr="008E647D" w:rsidRDefault="00115381" w:rsidP="00B9483E">
            <w:pPr>
              <w:pStyle w:val="EasyRead16"/>
              <w:rPr>
                <w:sz w:val="28"/>
                <w:szCs w:val="28"/>
              </w:rPr>
            </w:pPr>
            <w:r w:rsidRPr="004A422E">
              <w:rPr>
                <w:noProof/>
                <w:sz w:val="28"/>
                <w:szCs w:val="28"/>
              </w:rPr>
              <w:drawing>
                <wp:inline distT="0" distB="0" distL="0" distR="0" wp14:anchorId="0CD7DF47" wp14:editId="509D6E20">
                  <wp:extent cx="1801495" cy="1801495"/>
                  <wp:effectExtent l="0" t="0" r="8255" b="8255"/>
                  <wp:docPr id="298523333" name="Picture 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8523333" name="Picture 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4A6F9B0C" w14:textId="77777777" w:rsidR="0015196E" w:rsidRPr="008E647D" w:rsidRDefault="0015196E" w:rsidP="00B9483E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4ADB373C" w14:textId="77777777" w:rsidR="00115381" w:rsidRDefault="00115381" w:rsidP="00115381">
            <w:pPr>
              <w:pStyle w:val="EasyRead16"/>
              <w:rPr>
                <w:sz w:val="28"/>
                <w:szCs w:val="28"/>
              </w:rPr>
            </w:pPr>
          </w:p>
          <w:p w14:paraId="56E2C7C5" w14:textId="77777777" w:rsidR="00115381" w:rsidRDefault="00115381" w:rsidP="00115381">
            <w:pPr>
              <w:pStyle w:val="EasyRead16"/>
              <w:rPr>
                <w:sz w:val="28"/>
                <w:szCs w:val="28"/>
              </w:rPr>
            </w:pPr>
            <w:r w:rsidRPr="1F440D39">
              <w:rPr>
                <w:sz w:val="28"/>
                <w:szCs w:val="28"/>
              </w:rPr>
              <w:t>The people we think might be able to get compensation will get an email.</w:t>
            </w:r>
          </w:p>
          <w:p w14:paraId="5516BBA3" w14:textId="77777777" w:rsidR="00115381" w:rsidRDefault="00115381" w:rsidP="00115381">
            <w:pPr>
              <w:pStyle w:val="EasyRead16"/>
              <w:rPr>
                <w:sz w:val="28"/>
                <w:szCs w:val="28"/>
              </w:rPr>
            </w:pPr>
          </w:p>
          <w:p w14:paraId="4EBF31CB" w14:textId="64294BB5" w:rsidR="0015196E" w:rsidRDefault="00115381" w:rsidP="00115381">
            <w:pPr>
              <w:pStyle w:val="EasyRead16"/>
              <w:rPr>
                <w:sz w:val="28"/>
                <w:szCs w:val="28"/>
              </w:rPr>
            </w:pPr>
            <w:r w:rsidRPr="69229DDC">
              <w:rPr>
                <w:sz w:val="28"/>
                <w:szCs w:val="28"/>
              </w:rPr>
              <w:t xml:space="preserve">If you get </w:t>
            </w:r>
            <w:r>
              <w:rPr>
                <w:sz w:val="28"/>
                <w:szCs w:val="28"/>
              </w:rPr>
              <w:t>an email</w:t>
            </w:r>
            <w:r w:rsidRPr="69229DDC">
              <w:rPr>
                <w:sz w:val="28"/>
                <w:szCs w:val="28"/>
              </w:rPr>
              <w:t xml:space="preserve"> you can</w:t>
            </w:r>
            <w:r>
              <w:rPr>
                <w:sz w:val="28"/>
                <w:szCs w:val="28"/>
              </w:rPr>
              <w:t xml:space="preserve"> </w:t>
            </w:r>
            <w:r w:rsidRPr="69229DDC">
              <w:rPr>
                <w:b/>
                <w:bCs/>
                <w:sz w:val="28"/>
                <w:szCs w:val="28"/>
              </w:rPr>
              <w:t>apply</w:t>
            </w:r>
            <w:r w:rsidRPr="69229DDC">
              <w:rPr>
                <w:sz w:val="28"/>
                <w:szCs w:val="28"/>
              </w:rPr>
              <w:t xml:space="preserve"> for compensation.</w:t>
            </w:r>
          </w:p>
        </w:tc>
      </w:tr>
      <w:tr w:rsidR="00115381" w:rsidRPr="008E647D" w14:paraId="5C0A284D" w14:textId="77777777" w:rsidTr="00115381">
        <w:trPr>
          <w:cantSplit/>
          <w:trHeight w:val="2835"/>
        </w:trPr>
        <w:tc>
          <w:tcPr>
            <w:tcW w:w="3165" w:type="dxa"/>
          </w:tcPr>
          <w:p w14:paraId="1297FFD9" w14:textId="6D45C03E" w:rsidR="00115381" w:rsidRPr="004A422E" w:rsidRDefault="00115381" w:rsidP="00B9483E">
            <w:pPr>
              <w:pStyle w:val="EasyRead16"/>
              <w:rPr>
                <w:noProof/>
                <w:sz w:val="28"/>
                <w:szCs w:val="28"/>
              </w:rPr>
            </w:pPr>
            <w:r w:rsidRPr="003C2728">
              <w:rPr>
                <w:noProof/>
                <w:sz w:val="28"/>
                <w:szCs w:val="28"/>
              </w:rPr>
              <w:drawing>
                <wp:inline distT="0" distB="0" distL="0" distR="0" wp14:anchorId="27ED0A6E" wp14:editId="4BB5D3D6">
                  <wp:extent cx="1769110" cy="1365885"/>
                  <wp:effectExtent l="0" t="0" r="0" b="0"/>
                  <wp:docPr id="1015501643" name="Picture 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5501643" name="Picture 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9110" cy="1365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6C3EE14D" w14:textId="77777777" w:rsidR="00115381" w:rsidRPr="008E647D" w:rsidRDefault="00115381" w:rsidP="00B9483E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35718922" w14:textId="77777777" w:rsidR="00115381" w:rsidRDefault="00115381" w:rsidP="00115381">
            <w:pPr>
              <w:pStyle w:val="EasyRead16"/>
              <w:rPr>
                <w:sz w:val="28"/>
                <w:szCs w:val="28"/>
              </w:rPr>
            </w:pPr>
          </w:p>
          <w:p w14:paraId="6DC892B0" w14:textId="77777777" w:rsidR="00115381" w:rsidRDefault="00115381" w:rsidP="00115381">
            <w:pPr>
              <w:pStyle w:val="EasyRead16"/>
              <w:rPr>
                <w:sz w:val="28"/>
                <w:szCs w:val="28"/>
              </w:rPr>
            </w:pPr>
          </w:p>
          <w:p w14:paraId="43562D06" w14:textId="5FA6B564" w:rsidR="00115381" w:rsidRDefault="00115381" w:rsidP="00115381">
            <w:pPr>
              <w:pStyle w:val="EasyRead16"/>
              <w:rPr>
                <w:sz w:val="28"/>
                <w:szCs w:val="28"/>
              </w:rPr>
            </w:pPr>
            <w:r w:rsidRPr="1F440D39">
              <w:rPr>
                <w:sz w:val="28"/>
                <w:szCs w:val="28"/>
              </w:rPr>
              <w:t>We will start sending emails in October 2026 for the next few months.</w:t>
            </w:r>
          </w:p>
        </w:tc>
      </w:tr>
    </w:tbl>
    <w:p w14:paraId="50394E2B" w14:textId="77777777" w:rsidR="006C2B4B" w:rsidRDefault="006C2B4B" w:rsidP="007108E2">
      <w:pPr>
        <w:pStyle w:val="EasyRead14"/>
        <w:rPr>
          <w:rFonts w:eastAsiaTheme="majorEastAsia" w:cstheme="majorBidi"/>
        </w:rPr>
      </w:pPr>
      <w:r>
        <w:br w:type="page"/>
      </w:r>
    </w:p>
    <w:p w14:paraId="7F6FCE3F" w14:textId="02674E73" w:rsidR="002200F4" w:rsidRPr="00727303" w:rsidRDefault="00DA47AF" w:rsidP="002200F4">
      <w:pPr>
        <w:pStyle w:val="EasyReadPageHeader"/>
        <w:rPr>
          <w:color w:val="358189"/>
          <w:sz w:val="48"/>
          <w:szCs w:val="48"/>
        </w:rPr>
      </w:pPr>
      <w:r>
        <w:rPr>
          <w:color w:val="358189"/>
          <w:sz w:val="48"/>
          <w:szCs w:val="48"/>
        </w:rPr>
        <w:lastRenderedPageBreak/>
        <w:t>What you need to do</w:t>
      </w:r>
    </w:p>
    <w:p w14:paraId="7F483999" w14:textId="77777777" w:rsidR="002200F4" w:rsidRDefault="002200F4" w:rsidP="002200F4"/>
    <w:tbl>
      <w:tblPr>
        <w:tblStyle w:val="TableGrid"/>
        <w:tblW w:w="92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65"/>
        <w:gridCol w:w="300"/>
        <w:gridCol w:w="5744"/>
      </w:tblGrid>
      <w:tr w:rsidR="0015196E" w:rsidRPr="008E647D" w14:paraId="43371207" w14:textId="77777777" w:rsidTr="00A85BC5">
        <w:trPr>
          <w:cantSplit/>
          <w:trHeight w:val="3686"/>
        </w:trPr>
        <w:tc>
          <w:tcPr>
            <w:tcW w:w="3165" w:type="dxa"/>
          </w:tcPr>
          <w:p w14:paraId="3E042E7C" w14:textId="58B26FFC" w:rsidR="0015196E" w:rsidRPr="008E647D" w:rsidRDefault="00115381" w:rsidP="00B9483E">
            <w:pPr>
              <w:pStyle w:val="EasyRead16"/>
              <w:rPr>
                <w:sz w:val="28"/>
                <w:szCs w:val="28"/>
              </w:rPr>
            </w:pPr>
            <w:r w:rsidRPr="00F547CA">
              <w:rPr>
                <w:noProof/>
                <w:sz w:val="28"/>
                <w:szCs w:val="28"/>
              </w:rPr>
              <w:drawing>
                <wp:inline distT="0" distB="0" distL="0" distR="0" wp14:anchorId="507EF33C" wp14:editId="314612B9">
                  <wp:extent cx="1801495" cy="1801495"/>
                  <wp:effectExtent l="0" t="0" r="0" b="8255"/>
                  <wp:docPr id="1827959885" name="Picture 1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7959885" name="Picture 19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41782ABB" w14:textId="77777777" w:rsidR="0015196E" w:rsidRPr="008E647D" w:rsidRDefault="0015196E" w:rsidP="00B9483E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7E5E4CB6" w14:textId="77777777" w:rsidR="00115381" w:rsidRDefault="00115381" w:rsidP="00115381">
            <w:pPr>
              <w:pStyle w:val="EasyRead16"/>
              <w:rPr>
                <w:sz w:val="28"/>
                <w:szCs w:val="28"/>
              </w:rPr>
            </w:pPr>
          </w:p>
          <w:p w14:paraId="02B1E878" w14:textId="77777777" w:rsidR="00115381" w:rsidRDefault="00115381" w:rsidP="00115381">
            <w:pPr>
              <w:pStyle w:val="EasyRead16"/>
              <w:rPr>
                <w:sz w:val="28"/>
                <w:szCs w:val="28"/>
              </w:rPr>
            </w:pPr>
          </w:p>
          <w:p w14:paraId="7E0C9182" w14:textId="7E2FEAED" w:rsidR="0015196E" w:rsidRDefault="00115381" w:rsidP="00115381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You do </w:t>
            </w:r>
            <w:r w:rsidRPr="009F73A3">
              <w:rPr>
                <w:b/>
                <w:bCs/>
                <w:sz w:val="28"/>
                <w:szCs w:val="28"/>
              </w:rPr>
              <w:t>not</w:t>
            </w:r>
            <w:r>
              <w:rPr>
                <w:sz w:val="28"/>
                <w:szCs w:val="28"/>
              </w:rPr>
              <w:t xml:space="preserve"> have to do anything right now.</w:t>
            </w:r>
          </w:p>
        </w:tc>
      </w:tr>
      <w:tr w:rsidR="00115381" w:rsidRPr="008E647D" w14:paraId="1DB21652" w14:textId="77777777" w:rsidTr="00A85BC5">
        <w:trPr>
          <w:cantSplit/>
          <w:trHeight w:val="3686"/>
        </w:trPr>
        <w:tc>
          <w:tcPr>
            <w:tcW w:w="3165" w:type="dxa"/>
          </w:tcPr>
          <w:p w14:paraId="1766F4B4" w14:textId="4F6CD0CA" w:rsidR="00115381" w:rsidRPr="00F547CA" w:rsidRDefault="00115381" w:rsidP="00B9483E">
            <w:pPr>
              <w:pStyle w:val="EasyRead16"/>
              <w:rPr>
                <w:noProof/>
                <w:sz w:val="28"/>
                <w:szCs w:val="28"/>
              </w:rPr>
            </w:pPr>
            <w:r w:rsidRPr="004A422E">
              <w:rPr>
                <w:noProof/>
                <w:sz w:val="28"/>
                <w:szCs w:val="28"/>
              </w:rPr>
              <w:drawing>
                <wp:inline distT="0" distB="0" distL="0" distR="0" wp14:anchorId="1C92BB70" wp14:editId="442D7A4C">
                  <wp:extent cx="1801495" cy="1801495"/>
                  <wp:effectExtent l="0" t="0" r="8255" b="8255"/>
                  <wp:docPr id="811445973" name="Picture 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1445973" name="Picture 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63C66E3D" w14:textId="77777777" w:rsidR="00115381" w:rsidRPr="008E647D" w:rsidRDefault="00115381" w:rsidP="00B9483E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64EEF03E" w14:textId="77777777" w:rsidR="00115381" w:rsidRDefault="00115381" w:rsidP="00115381">
            <w:pPr>
              <w:pStyle w:val="EasyRead16"/>
              <w:rPr>
                <w:sz w:val="28"/>
                <w:szCs w:val="28"/>
              </w:rPr>
            </w:pPr>
          </w:p>
          <w:p w14:paraId="3D835ACF" w14:textId="77777777" w:rsidR="00115381" w:rsidRDefault="00115381" w:rsidP="00115381">
            <w:pPr>
              <w:pStyle w:val="EasyRead16"/>
              <w:rPr>
                <w:sz w:val="28"/>
                <w:szCs w:val="28"/>
              </w:rPr>
            </w:pPr>
          </w:p>
          <w:p w14:paraId="733F7A55" w14:textId="77777777" w:rsidR="00115381" w:rsidRDefault="00115381" w:rsidP="00115381">
            <w:pPr>
              <w:pStyle w:val="EasyRead16"/>
              <w:rPr>
                <w:sz w:val="28"/>
                <w:szCs w:val="28"/>
              </w:rPr>
            </w:pPr>
            <w:r w:rsidRPr="1F440D39">
              <w:rPr>
                <w:sz w:val="28"/>
                <w:szCs w:val="28"/>
              </w:rPr>
              <w:t xml:space="preserve">We will send an email to people we think might be able to get compensation. </w:t>
            </w:r>
          </w:p>
          <w:p w14:paraId="6545057D" w14:textId="77777777" w:rsidR="00115381" w:rsidRDefault="00115381" w:rsidP="00115381">
            <w:pPr>
              <w:pStyle w:val="EasyRead16"/>
              <w:rPr>
                <w:sz w:val="28"/>
                <w:szCs w:val="28"/>
              </w:rPr>
            </w:pPr>
          </w:p>
          <w:p w14:paraId="4E7FF3A0" w14:textId="23F07AEE" w:rsidR="00115381" w:rsidRDefault="00115381" w:rsidP="00115381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 will ask you to apply for compensation.</w:t>
            </w:r>
          </w:p>
        </w:tc>
      </w:tr>
      <w:tr w:rsidR="00663977" w:rsidRPr="008E647D" w14:paraId="004F849C" w14:textId="77777777" w:rsidTr="00A85BC5">
        <w:trPr>
          <w:cantSplit/>
          <w:trHeight w:val="3686"/>
        </w:trPr>
        <w:tc>
          <w:tcPr>
            <w:tcW w:w="3165" w:type="dxa"/>
          </w:tcPr>
          <w:p w14:paraId="4A857EDA" w14:textId="109F9CC4" w:rsidR="00663977" w:rsidRPr="004A422E" w:rsidRDefault="00663977" w:rsidP="00B9483E">
            <w:pPr>
              <w:pStyle w:val="EasyRead16"/>
              <w:rPr>
                <w:noProof/>
                <w:sz w:val="28"/>
                <w:szCs w:val="28"/>
              </w:rPr>
            </w:pPr>
            <w:r w:rsidRPr="009B2DA8">
              <w:rPr>
                <w:noProof/>
              </w:rPr>
              <w:drawing>
                <wp:inline distT="0" distB="0" distL="0" distR="0" wp14:anchorId="564DC07A" wp14:editId="7FDDE7C6">
                  <wp:extent cx="1868170" cy="1838960"/>
                  <wp:effectExtent l="0" t="0" r="0" b="8890"/>
                  <wp:docPr id="1199163917" name="Picture 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1068627" name="Picture 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8170" cy="1838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7E605DC3" w14:textId="77777777" w:rsidR="00663977" w:rsidRPr="008E647D" w:rsidRDefault="00663977" w:rsidP="00B9483E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28E68FAE" w14:textId="77777777" w:rsidR="00663977" w:rsidRDefault="00663977" w:rsidP="00663977">
            <w:pPr>
              <w:pStyle w:val="EasyRead16"/>
              <w:rPr>
                <w:sz w:val="28"/>
                <w:szCs w:val="28"/>
              </w:rPr>
            </w:pPr>
          </w:p>
          <w:p w14:paraId="3022C381" w14:textId="77777777" w:rsidR="00663977" w:rsidRDefault="00663977" w:rsidP="00663977">
            <w:pPr>
              <w:pStyle w:val="EasyRead16"/>
              <w:rPr>
                <w:sz w:val="28"/>
                <w:szCs w:val="28"/>
              </w:rPr>
            </w:pPr>
            <w:r w:rsidRPr="04484EA3">
              <w:rPr>
                <w:sz w:val="28"/>
                <w:szCs w:val="28"/>
              </w:rPr>
              <w:t>You can get support to read the email.</w:t>
            </w:r>
          </w:p>
          <w:p w14:paraId="40B2F5AB" w14:textId="77777777" w:rsidR="00663977" w:rsidRDefault="00663977" w:rsidP="00663977">
            <w:pPr>
              <w:pStyle w:val="EasyRead16"/>
              <w:rPr>
                <w:sz w:val="28"/>
                <w:szCs w:val="28"/>
              </w:rPr>
            </w:pPr>
          </w:p>
          <w:p w14:paraId="2C8777BD" w14:textId="77777777" w:rsidR="00663977" w:rsidRDefault="00663977" w:rsidP="00663977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You can ask</w:t>
            </w:r>
          </w:p>
          <w:p w14:paraId="64096699" w14:textId="77777777" w:rsidR="00663977" w:rsidRDefault="00663977" w:rsidP="00663977">
            <w:pPr>
              <w:pStyle w:val="EasyRead16"/>
              <w:rPr>
                <w:sz w:val="28"/>
                <w:szCs w:val="28"/>
              </w:rPr>
            </w:pPr>
          </w:p>
          <w:p w14:paraId="57B1ECB9" w14:textId="77777777" w:rsidR="00663977" w:rsidRDefault="00663977" w:rsidP="00663977">
            <w:pPr>
              <w:pStyle w:val="EasyRead16"/>
              <w:numPr>
                <w:ilvl w:val="0"/>
                <w:numId w:val="30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Family</w:t>
            </w:r>
          </w:p>
          <w:p w14:paraId="5FD359AF" w14:textId="77777777" w:rsidR="00663977" w:rsidRDefault="00663977" w:rsidP="00663977">
            <w:pPr>
              <w:pStyle w:val="EasyRead16"/>
              <w:numPr>
                <w:ilvl w:val="0"/>
                <w:numId w:val="30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Friend</w:t>
            </w:r>
          </w:p>
          <w:p w14:paraId="4A247EAB" w14:textId="77777777" w:rsidR="00663977" w:rsidRDefault="00663977" w:rsidP="00663977">
            <w:pPr>
              <w:pStyle w:val="EasyRead16"/>
              <w:numPr>
                <w:ilvl w:val="0"/>
                <w:numId w:val="30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Someone you trust</w:t>
            </w:r>
          </w:p>
          <w:p w14:paraId="751C35C4" w14:textId="77777777" w:rsidR="00663977" w:rsidRDefault="00663977" w:rsidP="00663977">
            <w:pPr>
              <w:pStyle w:val="EasyRead16"/>
              <w:numPr>
                <w:ilvl w:val="0"/>
                <w:numId w:val="30"/>
              </w:numPr>
              <w:rPr>
                <w:sz w:val="28"/>
                <w:szCs w:val="28"/>
              </w:rPr>
            </w:pPr>
            <w:r w:rsidRPr="1F440D39">
              <w:rPr>
                <w:sz w:val="28"/>
                <w:szCs w:val="28"/>
              </w:rPr>
              <w:t xml:space="preserve">A </w:t>
            </w:r>
            <w:r w:rsidRPr="1F440D39">
              <w:rPr>
                <w:b/>
                <w:bCs/>
                <w:sz w:val="28"/>
                <w:szCs w:val="28"/>
              </w:rPr>
              <w:t>community legal centre</w:t>
            </w:r>
          </w:p>
          <w:p w14:paraId="51FA099C" w14:textId="5647A3A0" w:rsidR="00663977" w:rsidRDefault="00663977" w:rsidP="00663977">
            <w:pPr>
              <w:pStyle w:val="EasyRead16"/>
              <w:numPr>
                <w:ilvl w:val="0"/>
                <w:numId w:val="30"/>
              </w:numPr>
              <w:rPr>
                <w:sz w:val="28"/>
                <w:szCs w:val="28"/>
              </w:rPr>
            </w:pPr>
            <w:r w:rsidRPr="1F440D39">
              <w:rPr>
                <w:sz w:val="28"/>
                <w:szCs w:val="28"/>
              </w:rPr>
              <w:t xml:space="preserve">A disability </w:t>
            </w:r>
            <w:r w:rsidRPr="1F440D39">
              <w:rPr>
                <w:b/>
                <w:bCs/>
                <w:sz w:val="28"/>
                <w:szCs w:val="28"/>
              </w:rPr>
              <w:t>advocate</w:t>
            </w:r>
            <w:r w:rsidRPr="1F440D39">
              <w:rPr>
                <w:sz w:val="28"/>
                <w:szCs w:val="28"/>
              </w:rPr>
              <w:t>.</w:t>
            </w:r>
          </w:p>
        </w:tc>
      </w:tr>
      <w:tr w:rsidR="00A85BC5" w:rsidRPr="008E647D" w14:paraId="07986DCB" w14:textId="77777777" w:rsidTr="00A85BC5">
        <w:trPr>
          <w:cantSplit/>
          <w:trHeight w:val="5103"/>
        </w:trPr>
        <w:tc>
          <w:tcPr>
            <w:tcW w:w="3165" w:type="dxa"/>
          </w:tcPr>
          <w:p w14:paraId="24736865" w14:textId="37541997" w:rsidR="00A85BC5" w:rsidRPr="009B2DA8" w:rsidRDefault="00A85BC5" w:rsidP="00B9483E">
            <w:pPr>
              <w:pStyle w:val="EasyRead16"/>
              <w:rPr>
                <w:noProof/>
              </w:rPr>
            </w:pPr>
            <w:r w:rsidRPr="008727AA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30668043" wp14:editId="67534BFA">
                  <wp:extent cx="1801495" cy="1801495"/>
                  <wp:effectExtent l="0" t="0" r="8255" b="8255"/>
                  <wp:docPr id="110648655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648655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7A78A7C1" w14:textId="77777777" w:rsidR="00A85BC5" w:rsidRPr="008E647D" w:rsidRDefault="00A85BC5" w:rsidP="00B9483E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3F6A21CC" w14:textId="77777777" w:rsidR="00A85BC5" w:rsidRDefault="00A85BC5" w:rsidP="00A85BC5">
            <w:pPr>
              <w:pStyle w:val="EasyRead16"/>
              <w:rPr>
                <w:sz w:val="28"/>
                <w:szCs w:val="28"/>
              </w:rPr>
            </w:pPr>
          </w:p>
          <w:p w14:paraId="659F5863" w14:textId="77777777" w:rsidR="00A85BC5" w:rsidRDefault="00A85BC5" w:rsidP="00A85BC5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 community legal centre is a place where people can get free legal help.</w:t>
            </w:r>
          </w:p>
          <w:p w14:paraId="2D0EC088" w14:textId="77777777" w:rsidR="00A85BC5" w:rsidRDefault="00A85BC5" w:rsidP="00A85BC5">
            <w:pPr>
              <w:pStyle w:val="EasyRead16"/>
              <w:rPr>
                <w:sz w:val="28"/>
                <w:szCs w:val="28"/>
              </w:rPr>
            </w:pPr>
          </w:p>
          <w:p w14:paraId="01C898BE" w14:textId="29FCF0D5" w:rsidR="00A85BC5" w:rsidRDefault="00A85BC5" w:rsidP="00A85BC5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</w:rPr>
              <w:t>Legal means something about the law.</w:t>
            </w:r>
          </w:p>
        </w:tc>
      </w:tr>
      <w:tr w:rsidR="00A85BC5" w:rsidRPr="008E647D" w14:paraId="5840619D" w14:textId="77777777" w:rsidTr="00A85BC5">
        <w:trPr>
          <w:cantSplit/>
          <w:trHeight w:val="5103"/>
        </w:trPr>
        <w:tc>
          <w:tcPr>
            <w:tcW w:w="3165" w:type="dxa"/>
          </w:tcPr>
          <w:p w14:paraId="5CEF9E67" w14:textId="6F8D291F" w:rsidR="00A85BC5" w:rsidRPr="008727AA" w:rsidRDefault="00A85BC5" w:rsidP="00B9483E">
            <w:pPr>
              <w:pStyle w:val="EasyRead16"/>
              <w:rPr>
                <w:noProof/>
                <w:sz w:val="28"/>
                <w:szCs w:val="28"/>
              </w:rPr>
            </w:pPr>
            <w:r w:rsidRPr="00E869DF">
              <w:rPr>
                <w:noProof/>
              </w:rPr>
              <w:drawing>
                <wp:inline distT="0" distB="0" distL="0" distR="0" wp14:anchorId="156F6CF2" wp14:editId="23E870DE">
                  <wp:extent cx="1801495" cy="1801495"/>
                  <wp:effectExtent l="0" t="0" r="0" b="0"/>
                  <wp:docPr id="1687281565" name="Picture 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7281565" name="Picture 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6F9CC7FB" w14:textId="77777777" w:rsidR="00A85BC5" w:rsidRPr="008E647D" w:rsidRDefault="00A85BC5" w:rsidP="00B9483E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5BF9B530" w14:textId="77777777" w:rsidR="00A85BC5" w:rsidRDefault="00A85BC5" w:rsidP="00A85BC5">
            <w:pPr>
              <w:pStyle w:val="EasyRead16"/>
              <w:rPr>
                <w:rFonts w:cs="Arial"/>
                <w:sz w:val="28"/>
                <w:szCs w:val="28"/>
              </w:rPr>
            </w:pPr>
          </w:p>
          <w:p w14:paraId="15A8D2CC" w14:textId="77777777" w:rsidR="00A85BC5" w:rsidRDefault="00A85BC5" w:rsidP="00A85BC5">
            <w:pPr>
              <w:pStyle w:val="EasyRead16"/>
              <w:rPr>
                <w:rFonts w:cs="Arial"/>
                <w:sz w:val="28"/>
                <w:szCs w:val="28"/>
              </w:rPr>
            </w:pPr>
            <w:r w:rsidRPr="003D2EC9">
              <w:rPr>
                <w:rFonts w:cs="Arial"/>
                <w:sz w:val="28"/>
                <w:szCs w:val="28"/>
              </w:rPr>
              <w:t xml:space="preserve">An advocate is someone who supports you to speak up for your </w:t>
            </w:r>
            <w:r w:rsidRPr="003D2EC9">
              <w:rPr>
                <w:rStyle w:val="Strong"/>
                <w:rFonts w:cs="Arial"/>
                <w:sz w:val="28"/>
                <w:szCs w:val="28"/>
              </w:rPr>
              <w:t>rights</w:t>
            </w:r>
            <w:r w:rsidRPr="003D2EC9">
              <w:rPr>
                <w:rFonts w:cs="Arial"/>
                <w:sz w:val="28"/>
                <w:szCs w:val="28"/>
              </w:rPr>
              <w:t>.</w:t>
            </w:r>
          </w:p>
          <w:p w14:paraId="08ABA638" w14:textId="77777777" w:rsidR="00A85BC5" w:rsidRPr="003D2EC9" w:rsidRDefault="00A85BC5" w:rsidP="00A85BC5">
            <w:pPr>
              <w:pStyle w:val="EasyRead16"/>
              <w:rPr>
                <w:rFonts w:cs="Arial"/>
                <w:sz w:val="28"/>
                <w:szCs w:val="28"/>
              </w:rPr>
            </w:pPr>
          </w:p>
          <w:p w14:paraId="6CB0DDF8" w14:textId="3C14581C" w:rsidR="00A85BC5" w:rsidRDefault="00A85BC5" w:rsidP="00A85BC5">
            <w:pPr>
              <w:pStyle w:val="EasyRead16"/>
              <w:rPr>
                <w:sz w:val="28"/>
                <w:szCs w:val="28"/>
              </w:rPr>
            </w:pPr>
            <w:r w:rsidRPr="003D2EC9">
              <w:rPr>
                <w:rFonts w:cs="Arial"/>
                <w:sz w:val="28"/>
                <w:szCs w:val="28"/>
              </w:rPr>
              <w:t xml:space="preserve">It can also be called </w:t>
            </w:r>
            <w:r w:rsidRPr="003D2EC9">
              <w:rPr>
                <w:rStyle w:val="Strong"/>
                <w:rFonts w:cs="Arial"/>
                <w:sz w:val="28"/>
                <w:szCs w:val="28"/>
              </w:rPr>
              <w:t>advocacy</w:t>
            </w:r>
            <w:r w:rsidRPr="003D2EC9">
              <w:rPr>
                <w:rFonts w:cs="Arial"/>
                <w:sz w:val="28"/>
                <w:szCs w:val="28"/>
              </w:rPr>
              <w:t>.</w:t>
            </w:r>
          </w:p>
        </w:tc>
      </w:tr>
      <w:tr w:rsidR="00A85BC5" w:rsidRPr="008E647D" w14:paraId="065D45EC" w14:textId="77777777" w:rsidTr="00A85BC5">
        <w:trPr>
          <w:cantSplit/>
          <w:trHeight w:val="2835"/>
        </w:trPr>
        <w:tc>
          <w:tcPr>
            <w:tcW w:w="3165" w:type="dxa"/>
          </w:tcPr>
          <w:p w14:paraId="1D4B8BF5" w14:textId="52A88854" w:rsidR="00A85BC5" w:rsidRPr="00E869DF" w:rsidRDefault="00A85BC5" w:rsidP="00B9483E">
            <w:pPr>
              <w:pStyle w:val="EasyRead16"/>
              <w:rPr>
                <w:noProof/>
              </w:rPr>
            </w:pPr>
            <w:r w:rsidRPr="000F5FD8">
              <w:rPr>
                <w:noProof/>
                <w:sz w:val="28"/>
                <w:szCs w:val="28"/>
              </w:rPr>
              <w:drawing>
                <wp:inline distT="0" distB="0" distL="0" distR="0" wp14:anchorId="2682ECF6" wp14:editId="07C9692B">
                  <wp:extent cx="1801495" cy="1801495"/>
                  <wp:effectExtent l="0" t="0" r="8255" b="8255"/>
                  <wp:docPr id="2114462647" name="Picture 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7906511" name="Picture 9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7644F58A" w14:textId="77777777" w:rsidR="00A85BC5" w:rsidRPr="008E647D" w:rsidRDefault="00A85BC5" w:rsidP="00B9483E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057B07A1" w14:textId="77777777" w:rsidR="00A85BC5" w:rsidRDefault="00A85BC5" w:rsidP="00A85BC5">
            <w:pPr>
              <w:pStyle w:val="EasyRead16"/>
              <w:rPr>
                <w:sz w:val="28"/>
                <w:szCs w:val="28"/>
              </w:rPr>
            </w:pPr>
          </w:p>
          <w:p w14:paraId="5BE0523A" w14:textId="77777777" w:rsidR="00A85BC5" w:rsidRDefault="00A85BC5" w:rsidP="00A85BC5">
            <w:pPr>
              <w:pStyle w:val="EasyRead16"/>
              <w:rPr>
                <w:sz w:val="28"/>
                <w:szCs w:val="28"/>
              </w:rPr>
            </w:pPr>
            <w:r w:rsidRPr="7EC9365A">
              <w:rPr>
                <w:sz w:val="28"/>
                <w:szCs w:val="28"/>
              </w:rPr>
              <w:t xml:space="preserve">In our </w:t>
            </w:r>
            <w:r w:rsidRPr="00567B56">
              <w:rPr>
                <w:b/>
                <w:bCs/>
                <w:sz w:val="28"/>
                <w:szCs w:val="28"/>
              </w:rPr>
              <w:t xml:space="preserve">email </w:t>
            </w:r>
            <w:r w:rsidRPr="7EC9365A">
              <w:rPr>
                <w:sz w:val="28"/>
                <w:szCs w:val="28"/>
              </w:rPr>
              <w:t>we will tell you</w:t>
            </w:r>
          </w:p>
          <w:p w14:paraId="47BF5CE2" w14:textId="77777777" w:rsidR="00A85BC5" w:rsidRDefault="00A85BC5" w:rsidP="00A85BC5">
            <w:pPr>
              <w:pStyle w:val="EasyRead16"/>
              <w:rPr>
                <w:sz w:val="28"/>
                <w:szCs w:val="28"/>
              </w:rPr>
            </w:pPr>
          </w:p>
          <w:p w14:paraId="4E8CB089" w14:textId="135B3494" w:rsidR="00A85BC5" w:rsidRDefault="00A85BC5" w:rsidP="00A85BC5">
            <w:pPr>
              <w:pStyle w:val="EasyRead16"/>
              <w:numPr>
                <w:ilvl w:val="0"/>
                <w:numId w:val="45"/>
              </w:numPr>
              <w:rPr>
                <w:rFonts w:cs="Arial"/>
                <w:sz w:val="28"/>
                <w:szCs w:val="28"/>
              </w:rPr>
            </w:pPr>
            <w:r w:rsidRPr="69229DDC">
              <w:rPr>
                <w:sz w:val="28"/>
                <w:szCs w:val="28"/>
              </w:rPr>
              <w:t>How</w:t>
            </w:r>
            <w:r>
              <w:rPr>
                <w:sz w:val="28"/>
                <w:szCs w:val="28"/>
              </w:rPr>
              <w:t xml:space="preserve"> </w:t>
            </w:r>
            <w:r w:rsidRPr="69229DDC">
              <w:rPr>
                <w:sz w:val="28"/>
                <w:szCs w:val="28"/>
              </w:rPr>
              <w:t>to apply for compensation</w:t>
            </w:r>
          </w:p>
        </w:tc>
      </w:tr>
      <w:tr w:rsidR="00A85BC5" w:rsidRPr="008E647D" w14:paraId="0EFE3F68" w14:textId="77777777" w:rsidTr="00A85BC5">
        <w:trPr>
          <w:cantSplit/>
          <w:trHeight w:val="5103"/>
        </w:trPr>
        <w:tc>
          <w:tcPr>
            <w:tcW w:w="3165" w:type="dxa"/>
          </w:tcPr>
          <w:p w14:paraId="6D1557BD" w14:textId="408E87D2" w:rsidR="00A85BC5" w:rsidRPr="000F5FD8" w:rsidRDefault="00A85BC5" w:rsidP="00B9483E">
            <w:pPr>
              <w:pStyle w:val="EasyRead16"/>
              <w:rPr>
                <w:noProof/>
                <w:sz w:val="28"/>
                <w:szCs w:val="28"/>
              </w:rPr>
            </w:pPr>
            <w:r w:rsidRPr="00CA57C0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36FD6692" wp14:editId="3254BC5E">
                  <wp:extent cx="1801495" cy="1801495"/>
                  <wp:effectExtent l="0" t="0" r="8255" b="8255"/>
                  <wp:docPr id="2130233298" name="Picture 3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0233298" name="Picture 3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66D3E4F2" w14:textId="77777777" w:rsidR="00A85BC5" w:rsidRPr="008E647D" w:rsidRDefault="00A85BC5" w:rsidP="00B9483E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04F0A301" w14:textId="77777777" w:rsidR="00A85BC5" w:rsidRDefault="00A85BC5" w:rsidP="00A85BC5">
            <w:pPr>
              <w:pStyle w:val="EasyRead16"/>
              <w:rPr>
                <w:sz w:val="28"/>
                <w:szCs w:val="28"/>
              </w:rPr>
            </w:pPr>
          </w:p>
          <w:p w14:paraId="1EA9FE09" w14:textId="77777777" w:rsidR="00A85BC5" w:rsidRDefault="00A85BC5" w:rsidP="00A85BC5">
            <w:pPr>
              <w:pStyle w:val="EasyRead16"/>
              <w:numPr>
                <w:ilvl w:val="0"/>
                <w:numId w:val="29"/>
              </w:numPr>
              <w:rPr>
                <w:sz w:val="28"/>
                <w:szCs w:val="28"/>
              </w:rPr>
            </w:pPr>
            <w:r w:rsidRPr="69229DDC">
              <w:rPr>
                <w:sz w:val="28"/>
                <w:szCs w:val="28"/>
              </w:rPr>
              <w:t>What information you need to give us.</w:t>
            </w:r>
          </w:p>
          <w:p w14:paraId="7A835A3C" w14:textId="77777777" w:rsidR="00A85BC5" w:rsidRDefault="00A85BC5" w:rsidP="00A85BC5">
            <w:pPr>
              <w:pStyle w:val="EasyRead16"/>
              <w:rPr>
                <w:sz w:val="28"/>
                <w:szCs w:val="28"/>
              </w:rPr>
            </w:pPr>
          </w:p>
          <w:p w14:paraId="1C29AE21" w14:textId="77777777" w:rsidR="00A85BC5" w:rsidRDefault="00A85BC5" w:rsidP="00A85BC5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This is called </w:t>
            </w:r>
            <w:r w:rsidRPr="007245D9">
              <w:rPr>
                <w:b/>
                <w:bCs/>
                <w:sz w:val="28"/>
                <w:szCs w:val="28"/>
              </w:rPr>
              <w:t>evidence</w:t>
            </w:r>
            <w:r>
              <w:rPr>
                <w:b/>
                <w:bCs/>
                <w:sz w:val="28"/>
                <w:szCs w:val="28"/>
              </w:rPr>
              <w:t>.</w:t>
            </w:r>
          </w:p>
          <w:p w14:paraId="0609E50F" w14:textId="77777777" w:rsidR="00A85BC5" w:rsidRDefault="00A85BC5" w:rsidP="00A85BC5">
            <w:pPr>
              <w:pStyle w:val="EasyRead16"/>
              <w:rPr>
                <w:sz w:val="28"/>
                <w:szCs w:val="28"/>
              </w:rPr>
            </w:pPr>
          </w:p>
          <w:p w14:paraId="6A02F858" w14:textId="44A52559" w:rsidR="00A85BC5" w:rsidRDefault="00A85BC5" w:rsidP="00A85BC5">
            <w:pPr>
              <w:pStyle w:val="EasyRead16"/>
              <w:rPr>
                <w:sz w:val="28"/>
                <w:szCs w:val="28"/>
              </w:rPr>
            </w:pPr>
            <w:r w:rsidRPr="213B34F9">
              <w:rPr>
                <w:sz w:val="28"/>
                <w:szCs w:val="28"/>
                <w:lang w:val="en-US"/>
              </w:rPr>
              <w:t>Evidence is proof that something is true.</w:t>
            </w:r>
          </w:p>
        </w:tc>
      </w:tr>
      <w:tr w:rsidR="00A85BC5" w:rsidRPr="008E647D" w14:paraId="2CB7A811" w14:textId="77777777" w:rsidTr="00A85BC5">
        <w:trPr>
          <w:cantSplit/>
          <w:trHeight w:val="5103"/>
        </w:trPr>
        <w:tc>
          <w:tcPr>
            <w:tcW w:w="3165" w:type="dxa"/>
          </w:tcPr>
          <w:p w14:paraId="6E2535CA" w14:textId="69EB8A82" w:rsidR="00A85BC5" w:rsidRPr="00CA57C0" w:rsidRDefault="00A85BC5" w:rsidP="00B9483E">
            <w:pPr>
              <w:pStyle w:val="EasyRead16"/>
              <w:rPr>
                <w:noProof/>
                <w:sz w:val="28"/>
                <w:szCs w:val="28"/>
              </w:rPr>
            </w:pPr>
            <w:r w:rsidRPr="00680DB7">
              <w:rPr>
                <w:noProof/>
                <w:sz w:val="28"/>
                <w:szCs w:val="28"/>
              </w:rPr>
              <w:drawing>
                <wp:inline distT="0" distB="0" distL="0" distR="0" wp14:anchorId="0C2D7D10" wp14:editId="48238E80">
                  <wp:extent cx="1848622" cy="2280062"/>
                  <wp:effectExtent l="0" t="0" r="0" b="0"/>
                  <wp:docPr id="1533476243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3476243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 rotWithShape="1">
                          <a:blip r:embed="rId45"/>
                          <a:srcRect l="9891" r="90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6219" cy="22894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248D6A1D" w14:textId="77777777" w:rsidR="00A85BC5" w:rsidRPr="008E647D" w:rsidRDefault="00A85BC5" w:rsidP="00B9483E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1804941E" w14:textId="77777777" w:rsidR="00A85BC5" w:rsidRDefault="00A85BC5" w:rsidP="00A85BC5">
            <w:pPr>
              <w:pStyle w:val="EasyRead16"/>
              <w:rPr>
                <w:sz w:val="28"/>
                <w:szCs w:val="28"/>
              </w:rPr>
            </w:pPr>
          </w:p>
          <w:p w14:paraId="02B2EF1C" w14:textId="77777777" w:rsidR="00A85BC5" w:rsidRDefault="00A85BC5" w:rsidP="00A85BC5">
            <w:pPr>
              <w:pStyle w:val="EasyRead16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We might need to see</w:t>
            </w:r>
          </w:p>
          <w:p w14:paraId="258BBF18" w14:textId="77777777" w:rsidR="00A85BC5" w:rsidRPr="008E647D" w:rsidRDefault="00A85BC5" w:rsidP="00A85BC5">
            <w:pPr>
              <w:pStyle w:val="EasyRead16"/>
            </w:pPr>
          </w:p>
          <w:p w14:paraId="7D2EBEDA" w14:textId="77777777" w:rsidR="00A85BC5" w:rsidRPr="008E647D" w:rsidRDefault="00A85BC5" w:rsidP="00A85BC5">
            <w:pPr>
              <w:pStyle w:val="EasyRead16"/>
              <w:numPr>
                <w:ilvl w:val="0"/>
                <w:numId w:val="2"/>
              </w:numPr>
              <w:rPr>
                <w:sz w:val="28"/>
                <w:szCs w:val="28"/>
                <w:lang w:val="en-US"/>
              </w:rPr>
            </w:pPr>
            <w:r w:rsidRPr="213B34F9">
              <w:rPr>
                <w:sz w:val="28"/>
                <w:szCs w:val="28"/>
                <w:lang w:val="en-US"/>
              </w:rPr>
              <w:t>Receipts</w:t>
            </w:r>
          </w:p>
          <w:p w14:paraId="055CBED0" w14:textId="77777777" w:rsidR="00A85BC5" w:rsidRPr="008E647D" w:rsidRDefault="00A85BC5" w:rsidP="00A85BC5">
            <w:pPr>
              <w:pStyle w:val="EasyRead16"/>
              <w:numPr>
                <w:ilvl w:val="0"/>
                <w:numId w:val="2"/>
              </w:numPr>
              <w:rPr>
                <w:sz w:val="28"/>
                <w:szCs w:val="28"/>
                <w:lang w:val="en-US"/>
              </w:rPr>
            </w:pPr>
            <w:r w:rsidRPr="213B34F9">
              <w:rPr>
                <w:sz w:val="28"/>
                <w:szCs w:val="28"/>
                <w:lang w:val="en-US"/>
              </w:rPr>
              <w:t>Bank statements</w:t>
            </w:r>
          </w:p>
          <w:p w14:paraId="5210F0BA" w14:textId="77777777" w:rsidR="00A85BC5" w:rsidRPr="008E647D" w:rsidRDefault="00A85BC5" w:rsidP="00A85BC5">
            <w:pPr>
              <w:pStyle w:val="EasyRead16"/>
              <w:numPr>
                <w:ilvl w:val="0"/>
                <w:numId w:val="2"/>
              </w:numPr>
              <w:rPr>
                <w:sz w:val="28"/>
                <w:szCs w:val="28"/>
                <w:lang w:val="en-US"/>
              </w:rPr>
            </w:pPr>
            <w:r w:rsidRPr="213B34F9">
              <w:rPr>
                <w:sz w:val="28"/>
                <w:szCs w:val="28"/>
                <w:lang w:val="en-US"/>
              </w:rPr>
              <w:t>Medical certificates</w:t>
            </w:r>
          </w:p>
          <w:p w14:paraId="602CAB62" w14:textId="6EEFEE21" w:rsidR="00A85BC5" w:rsidRDefault="00A85BC5" w:rsidP="00A85BC5">
            <w:pPr>
              <w:pStyle w:val="EasyRead16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006264EF">
              <w:rPr>
                <w:sz w:val="28"/>
                <w:szCs w:val="28"/>
                <w:lang w:val="en-US"/>
              </w:rPr>
              <w:t>Rental agreements.</w:t>
            </w:r>
          </w:p>
        </w:tc>
      </w:tr>
      <w:tr w:rsidR="00A85BC5" w:rsidRPr="008E647D" w14:paraId="33A021BD" w14:textId="77777777" w:rsidTr="00A85BC5">
        <w:trPr>
          <w:cantSplit/>
          <w:trHeight w:val="2835"/>
        </w:trPr>
        <w:tc>
          <w:tcPr>
            <w:tcW w:w="3165" w:type="dxa"/>
          </w:tcPr>
          <w:p w14:paraId="5AC57AC6" w14:textId="074B8F26" w:rsidR="00A85BC5" w:rsidRPr="00680DB7" w:rsidRDefault="00A85BC5" w:rsidP="00B9483E">
            <w:pPr>
              <w:pStyle w:val="EasyRead16"/>
              <w:rPr>
                <w:noProof/>
                <w:sz w:val="28"/>
                <w:szCs w:val="28"/>
              </w:rPr>
            </w:pPr>
            <w:r w:rsidRPr="00CA57C0">
              <w:rPr>
                <w:noProof/>
                <w:sz w:val="28"/>
                <w:szCs w:val="28"/>
              </w:rPr>
              <w:drawing>
                <wp:inline distT="0" distB="0" distL="0" distR="0" wp14:anchorId="78BF4EC3" wp14:editId="5E3D8440">
                  <wp:extent cx="1801495" cy="1833245"/>
                  <wp:effectExtent l="0" t="0" r="0" b="0"/>
                  <wp:docPr id="1327994385" name="Picture 3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7994385" name="Picture 3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33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6503D645" w14:textId="77777777" w:rsidR="00A85BC5" w:rsidRPr="008E647D" w:rsidRDefault="00A85BC5" w:rsidP="00B9483E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42557F2D" w14:textId="77777777" w:rsidR="00A85BC5" w:rsidRDefault="00A85BC5" w:rsidP="00A85BC5">
            <w:pPr>
              <w:pStyle w:val="EasyRead16"/>
              <w:rPr>
                <w:sz w:val="28"/>
                <w:szCs w:val="28"/>
              </w:rPr>
            </w:pPr>
          </w:p>
          <w:p w14:paraId="64FCC00E" w14:textId="77777777" w:rsidR="00A85BC5" w:rsidRDefault="00A85BC5" w:rsidP="00A85BC5">
            <w:pPr>
              <w:pStyle w:val="EasyRead16"/>
              <w:rPr>
                <w:sz w:val="28"/>
                <w:szCs w:val="28"/>
              </w:rPr>
            </w:pPr>
            <w:r w:rsidRPr="69229DDC">
              <w:rPr>
                <w:sz w:val="28"/>
                <w:szCs w:val="28"/>
              </w:rPr>
              <w:t>We will look at your</w:t>
            </w:r>
            <w:r>
              <w:rPr>
                <w:sz w:val="28"/>
                <w:szCs w:val="28"/>
              </w:rPr>
              <w:t xml:space="preserve"> </w:t>
            </w:r>
            <w:r w:rsidRPr="69229DDC">
              <w:rPr>
                <w:sz w:val="28"/>
                <w:szCs w:val="28"/>
              </w:rPr>
              <w:t>information.</w:t>
            </w:r>
          </w:p>
          <w:p w14:paraId="4F60C9B4" w14:textId="77777777" w:rsidR="00A85BC5" w:rsidRDefault="00A85BC5" w:rsidP="00A85BC5">
            <w:pPr>
              <w:pStyle w:val="EasyRead16"/>
              <w:rPr>
                <w:sz w:val="28"/>
                <w:szCs w:val="28"/>
              </w:rPr>
            </w:pPr>
          </w:p>
          <w:p w14:paraId="5F3FF4D3" w14:textId="4F26D874" w:rsidR="00A85BC5" w:rsidRDefault="00A85BC5" w:rsidP="00A85BC5">
            <w:pPr>
              <w:pStyle w:val="EasyRead16"/>
              <w:rPr>
                <w:sz w:val="28"/>
                <w:szCs w:val="28"/>
              </w:rPr>
            </w:pPr>
            <w:r w:rsidRPr="69229DDC">
              <w:rPr>
                <w:sz w:val="28"/>
                <w:szCs w:val="28"/>
              </w:rPr>
              <w:t xml:space="preserve">We will try to make our decision </w:t>
            </w:r>
            <w:r w:rsidRPr="69229DDC">
              <w:rPr>
                <w:b/>
                <w:bCs/>
                <w:sz w:val="28"/>
                <w:szCs w:val="28"/>
              </w:rPr>
              <w:t xml:space="preserve">within 90 days </w:t>
            </w:r>
            <w:r w:rsidRPr="007714FB">
              <w:rPr>
                <w:sz w:val="28"/>
                <w:szCs w:val="28"/>
              </w:rPr>
              <w:t>of getting your information</w:t>
            </w:r>
            <w:r w:rsidRPr="69229DDC">
              <w:rPr>
                <w:sz w:val="28"/>
                <w:szCs w:val="28"/>
              </w:rPr>
              <w:t>.</w:t>
            </w:r>
          </w:p>
        </w:tc>
      </w:tr>
      <w:tr w:rsidR="00A85BC5" w:rsidRPr="008E647D" w14:paraId="05E823A0" w14:textId="77777777" w:rsidTr="00A85BC5">
        <w:trPr>
          <w:cantSplit/>
          <w:trHeight w:val="6237"/>
        </w:trPr>
        <w:tc>
          <w:tcPr>
            <w:tcW w:w="3165" w:type="dxa"/>
          </w:tcPr>
          <w:p w14:paraId="3475BA36" w14:textId="0817C6CC" w:rsidR="00A85BC5" w:rsidRPr="00CA57C0" w:rsidRDefault="00A85BC5" w:rsidP="00B9483E">
            <w:pPr>
              <w:pStyle w:val="EasyRead16"/>
              <w:rPr>
                <w:noProof/>
                <w:sz w:val="28"/>
                <w:szCs w:val="28"/>
              </w:rPr>
            </w:pPr>
            <w:r w:rsidRPr="0016157A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13323FCD" wp14:editId="09C65E16">
                  <wp:extent cx="1801495" cy="1801495"/>
                  <wp:effectExtent l="0" t="0" r="8255" b="8255"/>
                  <wp:docPr id="1330604827" name="Picture 3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0604827" name="Picture 3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23757526" w14:textId="77777777" w:rsidR="00A85BC5" w:rsidRPr="008E647D" w:rsidRDefault="00A85BC5" w:rsidP="00B9483E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4DF79E10" w14:textId="77777777" w:rsidR="00A85BC5" w:rsidRDefault="00A85BC5" w:rsidP="00A85BC5">
            <w:pPr>
              <w:pStyle w:val="EasyRead16"/>
              <w:rPr>
                <w:sz w:val="28"/>
                <w:szCs w:val="28"/>
              </w:rPr>
            </w:pPr>
          </w:p>
          <w:p w14:paraId="2F77B550" w14:textId="77777777" w:rsidR="00A85BC5" w:rsidRDefault="00A85BC5" w:rsidP="00A85BC5">
            <w:pPr>
              <w:pStyle w:val="EasyRead16"/>
              <w:rPr>
                <w:sz w:val="28"/>
                <w:szCs w:val="28"/>
              </w:rPr>
            </w:pPr>
            <w:r w:rsidRPr="213B34F9">
              <w:rPr>
                <w:sz w:val="28"/>
                <w:szCs w:val="28"/>
              </w:rPr>
              <w:t>We will send you an email of our decision.</w:t>
            </w:r>
          </w:p>
          <w:p w14:paraId="1E738E50" w14:textId="77777777" w:rsidR="00A85BC5" w:rsidRPr="008E647D" w:rsidRDefault="00A85BC5" w:rsidP="00A85BC5">
            <w:pPr>
              <w:pStyle w:val="EasyRead16"/>
            </w:pPr>
          </w:p>
          <w:p w14:paraId="52275B25" w14:textId="77777777" w:rsidR="00A85BC5" w:rsidRPr="008E647D" w:rsidRDefault="00A85BC5" w:rsidP="00A85BC5">
            <w:pPr>
              <w:pStyle w:val="EasyRead16"/>
              <w:numPr>
                <w:ilvl w:val="0"/>
                <w:numId w:val="4"/>
              </w:numPr>
              <w:rPr>
                <w:sz w:val="28"/>
                <w:szCs w:val="28"/>
              </w:rPr>
            </w:pPr>
            <w:r w:rsidRPr="1F440D39">
              <w:rPr>
                <w:sz w:val="28"/>
                <w:szCs w:val="28"/>
              </w:rPr>
              <w:t>We will tell you if we agree to give you compensation</w:t>
            </w:r>
          </w:p>
          <w:p w14:paraId="4AE06A3D" w14:textId="77777777" w:rsidR="00A85BC5" w:rsidRPr="008E647D" w:rsidRDefault="00A85BC5" w:rsidP="00A85BC5">
            <w:pPr>
              <w:pStyle w:val="EasyRead16"/>
              <w:ind w:left="720"/>
              <w:rPr>
                <w:sz w:val="28"/>
                <w:szCs w:val="28"/>
              </w:rPr>
            </w:pPr>
          </w:p>
          <w:p w14:paraId="1E589129" w14:textId="77777777" w:rsidR="00A85BC5" w:rsidRPr="008E647D" w:rsidRDefault="00A85BC5" w:rsidP="00A85BC5">
            <w:pPr>
              <w:pStyle w:val="EasyRead16"/>
              <w:ind w:left="720"/>
            </w:pPr>
            <w:r w:rsidRPr="213B34F9">
              <w:rPr>
                <w:sz w:val="28"/>
                <w:szCs w:val="28"/>
              </w:rPr>
              <w:t>OR</w:t>
            </w:r>
          </w:p>
          <w:p w14:paraId="46C5940E" w14:textId="77777777" w:rsidR="00A85BC5" w:rsidRPr="008E647D" w:rsidRDefault="00A85BC5" w:rsidP="00A85BC5">
            <w:pPr>
              <w:pStyle w:val="EasyRead16"/>
              <w:rPr>
                <w:sz w:val="28"/>
                <w:szCs w:val="28"/>
              </w:rPr>
            </w:pPr>
          </w:p>
          <w:p w14:paraId="6C1BE9E0" w14:textId="24CDC5D6" w:rsidR="00A85BC5" w:rsidRDefault="00A85BC5" w:rsidP="00A85BC5">
            <w:pPr>
              <w:pStyle w:val="EasyRead16"/>
              <w:numPr>
                <w:ilvl w:val="0"/>
                <w:numId w:val="46"/>
              </w:numPr>
              <w:rPr>
                <w:sz w:val="28"/>
                <w:szCs w:val="28"/>
              </w:rPr>
            </w:pPr>
            <w:r w:rsidRPr="1F440D39">
              <w:rPr>
                <w:sz w:val="28"/>
                <w:szCs w:val="28"/>
              </w:rPr>
              <w:t xml:space="preserve">We will tell you if you </w:t>
            </w:r>
            <w:proofErr w:type="gramStart"/>
            <w:r w:rsidRPr="1F440D39">
              <w:rPr>
                <w:sz w:val="28"/>
                <w:szCs w:val="28"/>
              </w:rPr>
              <w:t xml:space="preserve">will </w:t>
            </w:r>
            <w:r w:rsidRPr="1F440D39">
              <w:rPr>
                <w:b/>
                <w:bCs/>
                <w:sz w:val="28"/>
                <w:szCs w:val="28"/>
              </w:rPr>
              <w:t>not</w:t>
            </w:r>
            <w:r w:rsidRPr="1F440D39">
              <w:rPr>
                <w:sz w:val="28"/>
                <w:szCs w:val="28"/>
              </w:rPr>
              <w:t xml:space="preserve"> get</w:t>
            </w:r>
            <w:proofErr w:type="gramEnd"/>
            <w:r w:rsidRPr="1F440D39">
              <w:rPr>
                <w:sz w:val="28"/>
                <w:szCs w:val="28"/>
              </w:rPr>
              <w:t xml:space="preserve"> compensation.</w:t>
            </w:r>
          </w:p>
        </w:tc>
      </w:tr>
      <w:tr w:rsidR="00A85BC5" w:rsidRPr="008E647D" w14:paraId="46D03332" w14:textId="77777777" w:rsidTr="00A85BC5">
        <w:trPr>
          <w:cantSplit/>
          <w:trHeight w:val="3969"/>
        </w:trPr>
        <w:tc>
          <w:tcPr>
            <w:tcW w:w="3165" w:type="dxa"/>
          </w:tcPr>
          <w:p w14:paraId="5EFDB68C" w14:textId="61C99885" w:rsidR="00A85BC5" w:rsidRPr="0016157A" w:rsidRDefault="00A85BC5" w:rsidP="00B9483E">
            <w:pPr>
              <w:pStyle w:val="EasyRead16"/>
              <w:rPr>
                <w:noProof/>
                <w:sz w:val="28"/>
                <w:szCs w:val="28"/>
              </w:rPr>
            </w:pPr>
            <w:r w:rsidRPr="00AF17F6">
              <w:rPr>
                <w:noProof/>
                <w:sz w:val="28"/>
                <w:szCs w:val="28"/>
              </w:rPr>
              <w:drawing>
                <wp:inline distT="0" distB="0" distL="0" distR="0" wp14:anchorId="0DED1118" wp14:editId="5AB572F9">
                  <wp:extent cx="1801495" cy="1801495"/>
                  <wp:effectExtent l="0" t="0" r="0" b="0"/>
                  <wp:docPr id="938815723" name="Picture 3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8815723" name="Picture 3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46510EF2" w14:textId="77777777" w:rsidR="00A85BC5" w:rsidRPr="008E647D" w:rsidRDefault="00A85BC5" w:rsidP="00B9483E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2573FE96" w14:textId="77777777" w:rsidR="00A85BC5" w:rsidRDefault="00A85BC5" w:rsidP="00A85BC5">
            <w:pPr>
              <w:pStyle w:val="EasyRead16"/>
              <w:rPr>
                <w:sz w:val="28"/>
                <w:szCs w:val="28"/>
              </w:rPr>
            </w:pPr>
          </w:p>
          <w:p w14:paraId="6DFA7D7B" w14:textId="77777777" w:rsidR="00A85BC5" w:rsidRDefault="00A85BC5" w:rsidP="00A85BC5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If we decide you should get compensation we will send you</w:t>
            </w:r>
          </w:p>
          <w:p w14:paraId="3DACD257" w14:textId="77777777" w:rsidR="00A85BC5" w:rsidRDefault="00A85BC5" w:rsidP="00A85BC5">
            <w:pPr>
              <w:pStyle w:val="EasyRead16"/>
              <w:rPr>
                <w:sz w:val="28"/>
                <w:szCs w:val="28"/>
              </w:rPr>
            </w:pPr>
          </w:p>
          <w:p w14:paraId="2EB73DF2" w14:textId="2A0E3AC9" w:rsidR="00A85BC5" w:rsidRDefault="00A85BC5" w:rsidP="00A85BC5">
            <w:pPr>
              <w:pStyle w:val="EasyRead16"/>
              <w:numPr>
                <w:ilvl w:val="0"/>
                <w:numId w:val="46"/>
              </w:numPr>
              <w:rPr>
                <w:sz w:val="28"/>
                <w:szCs w:val="28"/>
              </w:rPr>
            </w:pPr>
            <w:r w:rsidRPr="7EC9365A">
              <w:rPr>
                <w:sz w:val="28"/>
                <w:szCs w:val="28"/>
              </w:rPr>
              <w:t>An email telling you how much you will be paid.</w:t>
            </w:r>
          </w:p>
        </w:tc>
      </w:tr>
      <w:tr w:rsidR="00A85BC5" w:rsidRPr="008E647D" w14:paraId="67E9F254" w14:textId="77777777" w:rsidTr="00A85BC5">
        <w:trPr>
          <w:cantSplit/>
          <w:trHeight w:val="2835"/>
        </w:trPr>
        <w:tc>
          <w:tcPr>
            <w:tcW w:w="3165" w:type="dxa"/>
          </w:tcPr>
          <w:p w14:paraId="2BC491B0" w14:textId="147E7AA6" w:rsidR="00A85BC5" w:rsidRPr="00AF17F6" w:rsidRDefault="00A85BC5" w:rsidP="00B9483E">
            <w:pPr>
              <w:pStyle w:val="EasyRead16"/>
              <w:rPr>
                <w:noProof/>
                <w:sz w:val="28"/>
                <w:szCs w:val="28"/>
              </w:rPr>
            </w:pPr>
            <w:r w:rsidRPr="00A61978">
              <w:rPr>
                <w:noProof/>
                <w:sz w:val="28"/>
                <w:szCs w:val="28"/>
              </w:rPr>
              <w:drawing>
                <wp:inline distT="0" distB="0" distL="0" distR="0" wp14:anchorId="5333F058" wp14:editId="0A984919">
                  <wp:extent cx="1801495" cy="1801495"/>
                  <wp:effectExtent l="0" t="0" r="0" b="8255"/>
                  <wp:docPr id="845202167" name="Picture 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5202167" name="Picture 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2F15D372" w14:textId="77777777" w:rsidR="00A85BC5" w:rsidRPr="008E647D" w:rsidRDefault="00A85BC5" w:rsidP="00B9483E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451FEC31" w14:textId="77777777" w:rsidR="00A85BC5" w:rsidRDefault="00A85BC5" w:rsidP="00A85BC5">
            <w:pPr>
              <w:pStyle w:val="EasyRead16"/>
              <w:rPr>
                <w:sz w:val="28"/>
                <w:szCs w:val="28"/>
              </w:rPr>
            </w:pPr>
          </w:p>
          <w:p w14:paraId="74B4FC66" w14:textId="77777777" w:rsidR="00A85BC5" w:rsidRDefault="00A85BC5" w:rsidP="00A85BC5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 asked Services Australia to help us pay the compensation.</w:t>
            </w:r>
          </w:p>
          <w:p w14:paraId="5E43C4C5" w14:textId="77777777" w:rsidR="00A85BC5" w:rsidRDefault="00A85BC5" w:rsidP="00A85BC5">
            <w:pPr>
              <w:pStyle w:val="EasyRead16"/>
              <w:rPr>
                <w:sz w:val="28"/>
                <w:szCs w:val="28"/>
              </w:rPr>
            </w:pPr>
          </w:p>
          <w:p w14:paraId="735D9354" w14:textId="68E0B32C" w:rsidR="00A85BC5" w:rsidRDefault="00A85BC5" w:rsidP="00A85BC5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They will send you a letter telling you when they have paid the money into your bank account.</w:t>
            </w:r>
          </w:p>
        </w:tc>
      </w:tr>
    </w:tbl>
    <w:p w14:paraId="4C5DE28C" w14:textId="77777777" w:rsidR="002200F4" w:rsidRDefault="002200F4" w:rsidP="002200F4">
      <w:r>
        <w:br w:type="page"/>
      </w:r>
    </w:p>
    <w:p w14:paraId="04479843" w14:textId="0E166D44" w:rsidR="00555775" w:rsidRPr="00727303" w:rsidRDefault="00555775" w:rsidP="00555775">
      <w:pPr>
        <w:pStyle w:val="EasyReadPageHeader"/>
        <w:rPr>
          <w:color w:val="358189"/>
          <w:sz w:val="48"/>
          <w:szCs w:val="48"/>
        </w:rPr>
      </w:pPr>
      <w:r>
        <w:rPr>
          <w:color w:val="358189"/>
          <w:sz w:val="48"/>
          <w:szCs w:val="48"/>
        </w:rPr>
        <w:lastRenderedPageBreak/>
        <w:t xml:space="preserve">If you do not get </w:t>
      </w:r>
      <w:r w:rsidR="00E75F74">
        <w:rPr>
          <w:color w:val="358189"/>
          <w:sz w:val="48"/>
          <w:szCs w:val="48"/>
        </w:rPr>
        <w:t>an email from DEWR</w:t>
      </w:r>
    </w:p>
    <w:p w14:paraId="49A8F3B8" w14:textId="77777777" w:rsidR="00555775" w:rsidRDefault="00555775" w:rsidP="00555775"/>
    <w:tbl>
      <w:tblPr>
        <w:tblStyle w:val="TableGrid"/>
        <w:tblW w:w="92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65"/>
        <w:gridCol w:w="300"/>
        <w:gridCol w:w="5744"/>
      </w:tblGrid>
      <w:tr w:rsidR="0015196E" w:rsidRPr="008E647D" w14:paraId="736C59B0" w14:textId="77777777" w:rsidTr="00523823">
        <w:trPr>
          <w:cantSplit/>
          <w:trHeight w:val="3686"/>
        </w:trPr>
        <w:tc>
          <w:tcPr>
            <w:tcW w:w="3165" w:type="dxa"/>
          </w:tcPr>
          <w:p w14:paraId="3849F1F3" w14:textId="7F300E39" w:rsidR="0015196E" w:rsidRPr="008E647D" w:rsidRDefault="00523823" w:rsidP="00B9483E">
            <w:pPr>
              <w:pStyle w:val="EasyRead16"/>
              <w:rPr>
                <w:sz w:val="28"/>
                <w:szCs w:val="28"/>
              </w:rPr>
            </w:pPr>
            <w:r w:rsidRPr="00D473A0">
              <w:rPr>
                <w:noProof/>
                <w:sz w:val="28"/>
                <w:szCs w:val="28"/>
              </w:rPr>
              <w:drawing>
                <wp:inline distT="0" distB="0" distL="0" distR="0" wp14:anchorId="719E95BE" wp14:editId="6BE38FBC">
                  <wp:extent cx="1801495" cy="1801495"/>
                  <wp:effectExtent l="0" t="0" r="0" b="0"/>
                  <wp:docPr id="684215705" name="Picture 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4215705" name="Picture 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07D3D70A" w14:textId="77777777" w:rsidR="0015196E" w:rsidRPr="008E647D" w:rsidRDefault="0015196E" w:rsidP="00B9483E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43525875" w14:textId="77777777" w:rsidR="00523823" w:rsidRDefault="00523823" w:rsidP="00523823">
            <w:pPr>
              <w:pStyle w:val="EasyRead16"/>
              <w:rPr>
                <w:sz w:val="28"/>
                <w:szCs w:val="28"/>
              </w:rPr>
            </w:pPr>
          </w:p>
          <w:p w14:paraId="491855B3" w14:textId="77777777" w:rsidR="00523823" w:rsidRDefault="00523823" w:rsidP="00523823">
            <w:pPr>
              <w:pStyle w:val="EasyRead16"/>
              <w:rPr>
                <w:sz w:val="28"/>
                <w:szCs w:val="28"/>
              </w:rPr>
            </w:pPr>
          </w:p>
          <w:p w14:paraId="459C8A0C" w14:textId="77777777" w:rsidR="00523823" w:rsidRDefault="00523823" w:rsidP="00523823">
            <w:pPr>
              <w:pStyle w:val="EasyRead16"/>
              <w:rPr>
                <w:sz w:val="28"/>
                <w:szCs w:val="28"/>
              </w:rPr>
            </w:pPr>
            <w:r w:rsidRPr="213B34F9">
              <w:rPr>
                <w:sz w:val="28"/>
                <w:szCs w:val="28"/>
              </w:rPr>
              <w:t>The DEWR website will say when it has finished sending emails.</w:t>
            </w:r>
          </w:p>
          <w:p w14:paraId="65FB43FE" w14:textId="2A499B5A" w:rsidR="0015196E" w:rsidRDefault="0015196E" w:rsidP="00B9483E">
            <w:pPr>
              <w:pStyle w:val="EasyRead16"/>
              <w:rPr>
                <w:sz w:val="28"/>
                <w:szCs w:val="28"/>
              </w:rPr>
            </w:pPr>
          </w:p>
        </w:tc>
      </w:tr>
      <w:tr w:rsidR="00523823" w:rsidRPr="008E647D" w14:paraId="6363F462" w14:textId="77777777" w:rsidTr="00523823">
        <w:trPr>
          <w:cantSplit/>
          <w:trHeight w:val="3686"/>
        </w:trPr>
        <w:tc>
          <w:tcPr>
            <w:tcW w:w="3165" w:type="dxa"/>
          </w:tcPr>
          <w:p w14:paraId="28DA9EFB" w14:textId="7F7C141F" w:rsidR="00523823" w:rsidRPr="00D473A0" w:rsidRDefault="00523823" w:rsidP="00B9483E">
            <w:pPr>
              <w:pStyle w:val="EasyRead16"/>
              <w:rPr>
                <w:noProof/>
                <w:sz w:val="28"/>
                <w:szCs w:val="28"/>
              </w:rPr>
            </w:pPr>
            <w:r w:rsidRPr="000F5FD8">
              <w:rPr>
                <w:noProof/>
                <w:sz w:val="28"/>
                <w:szCs w:val="28"/>
              </w:rPr>
              <w:drawing>
                <wp:inline distT="0" distB="0" distL="0" distR="0" wp14:anchorId="561CED96" wp14:editId="2ED364F1">
                  <wp:extent cx="1801495" cy="1801495"/>
                  <wp:effectExtent l="0" t="0" r="8255" b="8255"/>
                  <wp:docPr id="205636308" name="Picture 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7906511" name="Picture 9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6611C1BF" w14:textId="77777777" w:rsidR="00523823" w:rsidRPr="008E647D" w:rsidRDefault="00523823" w:rsidP="00B9483E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32D08941" w14:textId="77777777" w:rsidR="00523823" w:rsidRDefault="00523823" w:rsidP="00523823">
            <w:pPr>
              <w:pStyle w:val="EasyRead16"/>
              <w:rPr>
                <w:sz w:val="28"/>
                <w:szCs w:val="28"/>
              </w:rPr>
            </w:pPr>
          </w:p>
          <w:p w14:paraId="052E54BD" w14:textId="77777777" w:rsidR="00523823" w:rsidRDefault="00523823" w:rsidP="00523823">
            <w:pPr>
              <w:pStyle w:val="EasyRead16"/>
              <w:rPr>
                <w:sz w:val="28"/>
                <w:szCs w:val="28"/>
              </w:rPr>
            </w:pPr>
          </w:p>
          <w:p w14:paraId="5242AFED" w14:textId="5D758D22" w:rsidR="00523823" w:rsidRDefault="00523823" w:rsidP="00523823">
            <w:pPr>
              <w:pStyle w:val="EasyRead16"/>
              <w:rPr>
                <w:sz w:val="28"/>
                <w:szCs w:val="28"/>
              </w:rPr>
            </w:pPr>
            <w:r w:rsidRPr="213B34F9">
              <w:rPr>
                <w:sz w:val="28"/>
                <w:szCs w:val="28"/>
              </w:rPr>
              <w:t xml:space="preserve">After this </w:t>
            </w:r>
            <w:proofErr w:type="gramStart"/>
            <w:r w:rsidRPr="213B34F9">
              <w:rPr>
                <w:sz w:val="28"/>
                <w:szCs w:val="28"/>
              </w:rPr>
              <w:t>time</w:t>
            </w:r>
            <w:proofErr w:type="gramEnd"/>
            <w:r w:rsidRPr="213B34F9">
              <w:rPr>
                <w:sz w:val="28"/>
                <w:szCs w:val="28"/>
              </w:rPr>
              <w:t xml:space="preserve"> you can still apply for compensation if you think you should have.</w:t>
            </w:r>
          </w:p>
        </w:tc>
      </w:tr>
      <w:tr w:rsidR="00523823" w:rsidRPr="008E647D" w14:paraId="73C40558" w14:textId="77777777" w:rsidTr="00523823">
        <w:trPr>
          <w:cantSplit/>
          <w:trHeight w:val="3686"/>
        </w:trPr>
        <w:tc>
          <w:tcPr>
            <w:tcW w:w="3165" w:type="dxa"/>
          </w:tcPr>
          <w:p w14:paraId="43489B50" w14:textId="2561FAF6" w:rsidR="00523823" w:rsidRPr="000F5FD8" w:rsidRDefault="00523823" w:rsidP="00B9483E">
            <w:pPr>
              <w:pStyle w:val="EasyRead16"/>
              <w:rPr>
                <w:noProof/>
                <w:sz w:val="28"/>
                <w:szCs w:val="28"/>
              </w:rPr>
            </w:pPr>
            <w:r w:rsidRPr="00AA4CB7">
              <w:rPr>
                <w:noProof/>
                <w:sz w:val="28"/>
                <w:szCs w:val="28"/>
              </w:rPr>
              <w:drawing>
                <wp:inline distT="0" distB="0" distL="0" distR="0" wp14:anchorId="3AE58383" wp14:editId="11F311C2">
                  <wp:extent cx="1801495" cy="1801495"/>
                  <wp:effectExtent l="0" t="0" r="8255" b="8255"/>
                  <wp:docPr id="2127228601" name="Picture 4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7228601" name="Picture 4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537B1771" w14:textId="77777777" w:rsidR="00523823" w:rsidRPr="008E647D" w:rsidRDefault="00523823" w:rsidP="00B9483E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2EEB161D" w14:textId="77777777" w:rsidR="00523823" w:rsidRDefault="00523823" w:rsidP="00523823">
            <w:pPr>
              <w:pStyle w:val="EasyRead16"/>
              <w:rPr>
                <w:sz w:val="28"/>
                <w:szCs w:val="28"/>
              </w:rPr>
            </w:pPr>
          </w:p>
          <w:p w14:paraId="0BBC1FAB" w14:textId="77777777" w:rsidR="00523823" w:rsidRPr="008E647D" w:rsidRDefault="00523823" w:rsidP="00523823">
            <w:pPr>
              <w:pStyle w:val="EasyRead16"/>
              <w:rPr>
                <w:sz w:val="28"/>
                <w:szCs w:val="28"/>
              </w:rPr>
            </w:pPr>
            <w:r w:rsidRPr="213B34F9">
              <w:rPr>
                <w:sz w:val="28"/>
                <w:szCs w:val="28"/>
              </w:rPr>
              <w:t xml:space="preserve">You can visit our website to apply for compensation by using this link: </w:t>
            </w:r>
          </w:p>
          <w:p w14:paraId="4B17A163" w14:textId="77777777" w:rsidR="00523823" w:rsidRPr="008E647D" w:rsidRDefault="00523823" w:rsidP="00523823">
            <w:pPr>
              <w:pStyle w:val="EasyRead16"/>
              <w:rPr>
                <w:sz w:val="28"/>
                <w:szCs w:val="28"/>
              </w:rPr>
            </w:pPr>
          </w:p>
          <w:p w14:paraId="64972AA1" w14:textId="77777777" w:rsidR="00523823" w:rsidRPr="00917A1D" w:rsidRDefault="00523823" w:rsidP="00523823">
            <w:pPr>
              <w:pStyle w:val="EasyRead16"/>
              <w:rPr>
                <w:sz w:val="26"/>
                <w:szCs w:val="26"/>
              </w:rPr>
            </w:pPr>
            <w:hyperlink r:id="rId51" w:history="1">
              <w:r w:rsidRPr="00917A1D">
                <w:rPr>
                  <w:rStyle w:val="Hyperlink"/>
                  <w:sz w:val="26"/>
                  <w:szCs w:val="26"/>
                </w:rPr>
                <w:t>www.dewr.gov.au/TCFcompensationapplication</w:t>
              </w:r>
            </w:hyperlink>
          </w:p>
          <w:p w14:paraId="164B5043" w14:textId="77777777" w:rsidR="00523823" w:rsidRDefault="00523823" w:rsidP="00523823">
            <w:pPr>
              <w:pStyle w:val="EasyRead16"/>
              <w:rPr>
                <w:sz w:val="28"/>
                <w:szCs w:val="28"/>
              </w:rPr>
            </w:pPr>
          </w:p>
          <w:p w14:paraId="6252D1C9" w14:textId="77777777" w:rsidR="00523823" w:rsidRDefault="00523823" w:rsidP="00523823">
            <w:pPr>
              <w:pStyle w:val="EasyRead16"/>
              <w:rPr>
                <w:sz w:val="28"/>
                <w:szCs w:val="28"/>
              </w:rPr>
            </w:pPr>
            <w:r w:rsidRPr="213B34F9">
              <w:rPr>
                <w:sz w:val="28"/>
                <w:szCs w:val="28"/>
              </w:rPr>
              <w:t>It is a good idea to have a support person visit this website with you</w:t>
            </w:r>
            <w:r>
              <w:rPr>
                <w:sz w:val="28"/>
                <w:szCs w:val="28"/>
              </w:rPr>
              <w:t>.</w:t>
            </w:r>
            <w:r w:rsidRPr="213B34F9">
              <w:rPr>
                <w:sz w:val="28"/>
                <w:szCs w:val="28"/>
              </w:rPr>
              <w:t xml:space="preserve"> </w:t>
            </w:r>
          </w:p>
          <w:p w14:paraId="1E46F5BF" w14:textId="77777777" w:rsidR="00523823" w:rsidRDefault="00523823" w:rsidP="00523823">
            <w:pPr>
              <w:pStyle w:val="EasyRead16"/>
              <w:rPr>
                <w:sz w:val="28"/>
                <w:szCs w:val="28"/>
              </w:rPr>
            </w:pPr>
          </w:p>
          <w:p w14:paraId="343F198D" w14:textId="234E5F2E" w:rsidR="00523823" w:rsidRDefault="00523823" w:rsidP="00523823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</w:t>
            </w:r>
            <w:r w:rsidRPr="213B34F9">
              <w:rPr>
                <w:sz w:val="28"/>
                <w:szCs w:val="28"/>
              </w:rPr>
              <w:t xml:space="preserve">t is </w:t>
            </w:r>
            <w:r w:rsidRPr="008F7A00">
              <w:rPr>
                <w:b/>
                <w:bCs/>
                <w:sz w:val="28"/>
                <w:szCs w:val="28"/>
              </w:rPr>
              <w:t>not</w:t>
            </w:r>
            <w:r w:rsidRPr="213B34F9">
              <w:rPr>
                <w:sz w:val="28"/>
                <w:szCs w:val="28"/>
              </w:rPr>
              <w:t xml:space="preserve"> in Easy Read.</w:t>
            </w:r>
          </w:p>
        </w:tc>
      </w:tr>
      <w:tr w:rsidR="00523823" w:rsidRPr="008E647D" w14:paraId="02ACD4A2" w14:textId="77777777" w:rsidTr="00523823">
        <w:trPr>
          <w:cantSplit/>
          <w:trHeight w:val="4253"/>
        </w:trPr>
        <w:tc>
          <w:tcPr>
            <w:tcW w:w="3165" w:type="dxa"/>
          </w:tcPr>
          <w:p w14:paraId="6D81FAA6" w14:textId="4B398750" w:rsidR="00523823" w:rsidRPr="00AA4CB7" w:rsidRDefault="00523823" w:rsidP="00B9483E">
            <w:pPr>
              <w:pStyle w:val="EasyRead16"/>
              <w:rPr>
                <w:noProof/>
                <w:sz w:val="28"/>
                <w:szCs w:val="28"/>
              </w:rPr>
            </w:pPr>
            <w:r w:rsidRPr="00DD0E07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7908D3BD" wp14:editId="62AFE508">
                  <wp:extent cx="1801495" cy="1801495"/>
                  <wp:effectExtent l="0" t="0" r="8255" b="8255"/>
                  <wp:docPr id="672224897" name="Picture 4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2224897" name="Picture 4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2E79B402" w14:textId="77777777" w:rsidR="00523823" w:rsidRPr="008E647D" w:rsidRDefault="00523823" w:rsidP="00B9483E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2EA60321" w14:textId="77777777" w:rsidR="00523823" w:rsidRDefault="00523823" w:rsidP="00523823">
            <w:pPr>
              <w:pStyle w:val="EasyRead16"/>
              <w:rPr>
                <w:sz w:val="28"/>
                <w:szCs w:val="28"/>
              </w:rPr>
            </w:pPr>
          </w:p>
          <w:p w14:paraId="31D2CD2D" w14:textId="77777777" w:rsidR="00523823" w:rsidRDefault="00523823" w:rsidP="00523823">
            <w:pPr>
              <w:pStyle w:val="EasyRead16"/>
              <w:rPr>
                <w:sz w:val="28"/>
                <w:szCs w:val="28"/>
              </w:rPr>
            </w:pPr>
            <w:r w:rsidRPr="1F440D39">
              <w:rPr>
                <w:sz w:val="28"/>
                <w:szCs w:val="28"/>
              </w:rPr>
              <w:t xml:space="preserve">You might </w:t>
            </w:r>
          </w:p>
          <w:p w14:paraId="7F15F60F" w14:textId="77777777" w:rsidR="00523823" w:rsidRDefault="00523823" w:rsidP="00523823">
            <w:pPr>
              <w:pStyle w:val="EasyRead16"/>
              <w:rPr>
                <w:sz w:val="28"/>
                <w:szCs w:val="28"/>
              </w:rPr>
            </w:pPr>
          </w:p>
          <w:p w14:paraId="088D9EEE" w14:textId="77777777" w:rsidR="00523823" w:rsidRDefault="00523823" w:rsidP="00523823">
            <w:pPr>
              <w:pStyle w:val="EasyRead16"/>
              <w:numPr>
                <w:ilvl w:val="0"/>
                <w:numId w:val="29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Want to get legal help</w:t>
            </w:r>
          </w:p>
          <w:p w14:paraId="3C16BF24" w14:textId="77777777" w:rsidR="00523823" w:rsidRPr="008E647D" w:rsidRDefault="00523823" w:rsidP="00523823">
            <w:pPr>
              <w:pStyle w:val="EasyRead16"/>
              <w:numPr>
                <w:ilvl w:val="0"/>
                <w:numId w:val="29"/>
              </w:numPr>
            </w:pPr>
            <w:r>
              <w:rPr>
                <w:sz w:val="28"/>
                <w:szCs w:val="28"/>
              </w:rPr>
              <w:t>B</w:t>
            </w:r>
            <w:r w:rsidRPr="213B34F9">
              <w:rPr>
                <w:sz w:val="28"/>
                <w:szCs w:val="28"/>
              </w:rPr>
              <w:t>e able to get legal help for free</w:t>
            </w:r>
          </w:p>
          <w:p w14:paraId="0DFB7464" w14:textId="4FAFA823" w:rsidR="00523823" w:rsidRDefault="00523823" w:rsidP="00523823">
            <w:pPr>
              <w:pStyle w:val="EasyRead16"/>
              <w:numPr>
                <w:ilvl w:val="0"/>
                <w:numId w:val="29"/>
              </w:numPr>
              <w:rPr>
                <w:sz w:val="28"/>
                <w:szCs w:val="28"/>
              </w:rPr>
            </w:pPr>
            <w:r w:rsidRPr="1F440D39">
              <w:rPr>
                <w:sz w:val="28"/>
                <w:szCs w:val="28"/>
              </w:rPr>
              <w:t>Like to talk to a disability advocate.</w:t>
            </w:r>
          </w:p>
        </w:tc>
      </w:tr>
      <w:tr w:rsidR="00523823" w:rsidRPr="008E647D" w14:paraId="082679E3" w14:textId="77777777" w:rsidTr="00523823">
        <w:trPr>
          <w:cantSplit/>
          <w:trHeight w:val="4253"/>
        </w:trPr>
        <w:tc>
          <w:tcPr>
            <w:tcW w:w="3165" w:type="dxa"/>
          </w:tcPr>
          <w:p w14:paraId="6A97B087" w14:textId="4BA298E3" w:rsidR="00523823" w:rsidRPr="00DD0E07" w:rsidRDefault="00523823" w:rsidP="00B9483E">
            <w:pPr>
              <w:pStyle w:val="EasyRead16"/>
              <w:rPr>
                <w:noProof/>
                <w:sz w:val="28"/>
                <w:szCs w:val="28"/>
              </w:rPr>
            </w:pPr>
            <w:r w:rsidRPr="00DD0E07">
              <w:rPr>
                <w:noProof/>
                <w:sz w:val="28"/>
                <w:szCs w:val="28"/>
              </w:rPr>
              <w:drawing>
                <wp:inline distT="0" distB="0" distL="0" distR="0" wp14:anchorId="37D00DD6" wp14:editId="43AFAE9F">
                  <wp:extent cx="1801495" cy="1806575"/>
                  <wp:effectExtent l="0" t="0" r="0" b="0"/>
                  <wp:docPr id="1734435413" name="Picture 4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4435413" name="Picture 4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6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585C2613" w14:textId="77777777" w:rsidR="00523823" w:rsidRPr="008E647D" w:rsidRDefault="00523823" w:rsidP="00B9483E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3CCDE8E3" w14:textId="77777777" w:rsidR="00523823" w:rsidRDefault="00523823" w:rsidP="00523823">
            <w:pPr>
              <w:pStyle w:val="EasyRead16"/>
              <w:rPr>
                <w:sz w:val="28"/>
                <w:szCs w:val="28"/>
              </w:rPr>
            </w:pPr>
          </w:p>
          <w:p w14:paraId="426C26D4" w14:textId="77777777" w:rsidR="00523823" w:rsidRDefault="00523823" w:rsidP="00523823">
            <w:pPr>
              <w:pStyle w:val="EasyRead16"/>
              <w:rPr>
                <w:sz w:val="28"/>
                <w:szCs w:val="28"/>
              </w:rPr>
            </w:pPr>
            <w:r w:rsidRPr="1F440D39">
              <w:rPr>
                <w:sz w:val="28"/>
                <w:szCs w:val="28"/>
              </w:rPr>
              <w:t>To find out how to get legal help you can go to the website</w:t>
            </w:r>
          </w:p>
          <w:p w14:paraId="4A1A6F1A" w14:textId="77777777" w:rsidR="00523823" w:rsidRDefault="00523823" w:rsidP="00523823">
            <w:pPr>
              <w:pStyle w:val="EasyRead16"/>
              <w:rPr>
                <w:sz w:val="28"/>
                <w:szCs w:val="28"/>
              </w:rPr>
            </w:pPr>
          </w:p>
          <w:p w14:paraId="73251B59" w14:textId="77777777" w:rsidR="00523823" w:rsidRDefault="00523823" w:rsidP="00523823">
            <w:pPr>
              <w:pStyle w:val="EasyRead16"/>
              <w:rPr>
                <w:sz w:val="28"/>
                <w:szCs w:val="28"/>
              </w:rPr>
            </w:pPr>
            <w:hyperlink r:id="rId54" w:history="1">
              <w:r>
                <w:rPr>
                  <w:rStyle w:val="Hyperlink"/>
                  <w:sz w:val="28"/>
                  <w:szCs w:val="28"/>
                </w:rPr>
                <w:t>www.ejaustralia.org.au/legal-help/</w:t>
              </w:r>
            </w:hyperlink>
          </w:p>
          <w:p w14:paraId="71971C8A" w14:textId="77777777" w:rsidR="00523823" w:rsidRDefault="00523823" w:rsidP="00523823">
            <w:pPr>
              <w:pStyle w:val="EasyRead16"/>
              <w:rPr>
                <w:sz w:val="28"/>
                <w:szCs w:val="28"/>
              </w:rPr>
            </w:pPr>
          </w:p>
          <w:p w14:paraId="4D2EDA09" w14:textId="77777777" w:rsidR="00523823" w:rsidRDefault="00523823" w:rsidP="00523823">
            <w:pPr>
              <w:pStyle w:val="EasyRead16"/>
              <w:rPr>
                <w:sz w:val="28"/>
                <w:szCs w:val="28"/>
              </w:rPr>
            </w:pPr>
            <w:r w:rsidRPr="1F440D39">
              <w:rPr>
                <w:sz w:val="28"/>
                <w:szCs w:val="28"/>
              </w:rPr>
              <w:t xml:space="preserve">It is a good idea to have a support person visit this website with you. </w:t>
            </w:r>
          </w:p>
          <w:p w14:paraId="196F6782" w14:textId="77777777" w:rsidR="00523823" w:rsidRDefault="00523823" w:rsidP="00523823">
            <w:pPr>
              <w:pStyle w:val="EasyRead16"/>
              <w:rPr>
                <w:sz w:val="28"/>
                <w:szCs w:val="28"/>
              </w:rPr>
            </w:pPr>
          </w:p>
          <w:p w14:paraId="622D8A7B" w14:textId="61E2B0B4" w:rsidR="00523823" w:rsidRDefault="00523823" w:rsidP="00523823">
            <w:pPr>
              <w:pStyle w:val="EasyRead16"/>
              <w:rPr>
                <w:sz w:val="28"/>
                <w:szCs w:val="28"/>
              </w:rPr>
            </w:pPr>
            <w:r w:rsidRPr="1F440D39">
              <w:rPr>
                <w:sz w:val="28"/>
                <w:szCs w:val="28"/>
              </w:rPr>
              <w:t xml:space="preserve">It is </w:t>
            </w:r>
            <w:r w:rsidRPr="1F440D39">
              <w:rPr>
                <w:b/>
                <w:bCs/>
                <w:sz w:val="28"/>
                <w:szCs w:val="28"/>
              </w:rPr>
              <w:t>not</w:t>
            </w:r>
            <w:r w:rsidRPr="1F440D39">
              <w:rPr>
                <w:sz w:val="28"/>
                <w:szCs w:val="28"/>
              </w:rPr>
              <w:t xml:space="preserve"> in Easy Read.</w:t>
            </w:r>
          </w:p>
        </w:tc>
      </w:tr>
    </w:tbl>
    <w:p w14:paraId="59960EE8" w14:textId="3F2F7CBC" w:rsidR="007D6501" w:rsidRDefault="007D6501" w:rsidP="17C59AD4">
      <w:pPr>
        <w:jc w:val="center"/>
        <w:rPr>
          <w:rFonts w:eastAsia="Arial" w:cs="Arial"/>
          <w:color w:val="000000" w:themeColor="text1"/>
          <w:sz w:val="24"/>
          <w:szCs w:val="24"/>
        </w:rPr>
      </w:pPr>
    </w:p>
    <w:p w14:paraId="0CC80A60" w14:textId="77777777" w:rsidR="00252E15" w:rsidRDefault="00252E15" w:rsidP="17C59AD4">
      <w:pPr>
        <w:jc w:val="center"/>
        <w:rPr>
          <w:rFonts w:eastAsia="Arial" w:cs="Arial"/>
          <w:color w:val="000000" w:themeColor="text1"/>
          <w:sz w:val="24"/>
          <w:szCs w:val="24"/>
        </w:rPr>
      </w:pPr>
    </w:p>
    <w:p w14:paraId="28E35825" w14:textId="77777777" w:rsidR="00252E15" w:rsidRDefault="00252E15" w:rsidP="17C59AD4">
      <w:pPr>
        <w:jc w:val="center"/>
        <w:rPr>
          <w:rFonts w:eastAsia="Arial" w:cs="Arial"/>
          <w:color w:val="000000" w:themeColor="text1"/>
          <w:sz w:val="24"/>
          <w:szCs w:val="24"/>
        </w:rPr>
      </w:pPr>
    </w:p>
    <w:p w14:paraId="1E10996F" w14:textId="40A34DA0" w:rsidR="00345A1D" w:rsidRDefault="00345A1D" w:rsidP="009A155B">
      <w:pPr>
        <w:spacing w:line="480" w:lineRule="auto"/>
        <w:jc w:val="center"/>
        <w:rPr>
          <w:rFonts w:eastAsia="Arial" w:cs="Arial"/>
          <w:color w:val="000000" w:themeColor="text1"/>
          <w:sz w:val="24"/>
          <w:szCs w:val="24"/>
        </w:rPr>
      </w:pPr>
      <w:r>
        <w:rPr>
          <w:rFonts w:eastAsia="Arial" w:cs="Arial"/>
          <w:color w:val="000000" w:themeColor="text1"/>
          <w:sz w:val="24"/>
          <w:szCs w:val="24"/>
        </w:rPr>
        <w:t>The Department of Health, Disability and Ageing</w:t>
      </w:r>
      <w:r w:rsidR="009749D0">
        <w:rPr>
          <w:rFonts w:eastAsia="Arial" w:cs="Arial"/>
          <w:color w:val="000000" w:themeColor="text1"/>
          <w:sz w:val="24"/>
          <w:szCs w:val="24"/>
        </w:rPr>
        <w:t xml:space="preserve"> </w:t>
      </w:r>
      <w:r w:rsidR="00FA2392">
        <w:rPr>
          <w:rFonts w:eastAsia="Arial" w:cs="Arial"/>
          <w:color w:val="000000" w:themeColor="text1"/>
          <w:sz w:val="24"/>
          <w:szCs w:val="24"/>
        </w:rPr>
        <w:t>wrote this Easy Read</w:t>
      </w:r>
      <w:r w:rsidR="002F1F34">
        <w:rPr>
          <w:rFonts w:eastAsia="Arial" w:cs="Arial"/>
          <w:color w:val="000000" w:themeColor="text1"/>
          <w:sz w:val="24"/>
          <w:szCs w:val="24"/>
        </w:rPr>
        <w:t>.</w:t>
      </w:r>
    </w:p>
    <w:p w14:paraId="22AD3914" w14:textId="6A4B9C36" w:rsidR="2A4AB6BF" w:rsidRDefault="2A4AB6BF" w:rsidP="009A155B">
      <w:pPr>
        <w:spacing w:line="480" w:lineRule="auto"/>
        <w:jc w:val="center"/>
        <w:rPr>
          <w:rFonts w:eastAsia="Arial" w:cs="Arial"/>
          <w:color w:val="000000" w:themeColor="text1"/>
          <w:sz w:val="24"/>
          <w:szCs w:val="24"/>
        </w:rPr>
      </w:pPr>
      <w:r w:rsidRPr="17C59AD4">
        <w:rPr>
          <w:rFonts w:eastAsia="Arial" w:cs="Arial"/>
          <w:color w:val="000000" w:themeColor="text1"/>
          <w:sz w:val="24"/>
          <w:szCs w:val="24"/>
        </w:rPr>
        <w:t>Some images were made using AI.</w:t>
      </w:r>
    </w:p>
    <w:p w14:paraId="47F57F46" w14:textId="576EB041" w:rsidR="2A4AB6BF" w:rsidRDefault="2A4AB6BF" w:rsidP="009A155B">
      <w:pPr>
        <w:spacing w:line="480" w:lineRule="auto"/>
        <w:jc w:val="center"/>
        <w:rPr>
          <w:rFonts w:eastAsia="Arial" w:cs="Arial"/>
          <w:color w:val="000000" w:themeColor="text1"/>
          <w:sz w:val="24"/>
          <w:szCs w:val="24"/>
          <w:lang w:val="en-US"/>
        </w:rPr>
      </w:pPr>
      <w:r w:rsidRPr="17C59AD4">
        <w:rPr>
          <w:rFonts w:eastAsia="Arial" w:cs="Arial"/>
          <w:color w:val="000000" w:themeColor="text1"/>
          <w:sz w:val="24"/>
          <w:szCs w:val="24"/>
        </w:rPr>
        <w:t xml:space="preserve">You must </w:t>
      </w:r>
      <w:r w:rsidRPr="17C59AD4">
        <w:rPr>
          <w:rFonts w:eastAsia="Arial" w:cs="Arial"/>
          <w:b/>
          <w:bCs/>
          <w:color w:val="000000" w:themeColor="text1"/>
          <w:sz w:val="24"/>
          <w:szCs w:val="24"/>
        </w:rPr>
        <w:t>not</w:t>
      </w:r>
      <w:r w:rsidRPr="17C59AD4">
        <w:rPr>
          <w:rFonts w:eastAsia="Arial" w:cs="Arial"/>
          <w:color w:val="000000" w:themeColor="text1"/>
          <w:sz w:val="24"/>
          <w:szCs w:val="24"/>
        </w:rPr>
        <w:t xml:space="preserve"> share or copy any of the images without permission.</w:t>
      </w:r>
    </w:p>
    <w:p w14:paraId="2A6E9071" w14:textId="60C86918" w:rsidR="17C59AD4" w:rsidRPr="007D6501" w:rsidRDefault="00BB3F4D" w:rsidP="009A155B">
      <w:pPr>
        <w:spacing w:line="480" w:lineRule="auto"/>
        <w:jc w:val="center"/>
        <w:rPr>
          <w:rFonts w:eastAsia="Arial" w:cs="Arial"/>
          <w:color w:val="000000" w:themeColor="text1"/>
          <w:sz w:val="24"/>
          <w:szCs w:val="24"/>
          <w:lang w:val="en-US"/>
        </w:rPr>
      </w:pPr>
      <w:r>
        <w:rPr>
          <w:rFonts w:eastAsia="Arial" w:cs="Arial"/>
          <w:color w:val="000000" w:themeColor="text1"/>
          <w:sz w:val="24"/>
          <w:szCs w:val="24"/>
        </w:rPr>
        <w:t>September</w:t>
      </w:r>
      <w:r w:rsidR="2A4AB6BF" w:rsidRPr="17C59AD4">
        <w:rPr>
          <w:rFonts w:eastAsia="Arial" w:cs="Arial"/>
          <w:color w:val="000000" w:themeColor="text1"/>
          <w:sz w:val="24"/>
          <w:szCs w:val="24"/>
        </w:rPr>
        <w:t xml:space="preserve"> 2026.</w:t>
      </w:r>
    </w:p>
    <w:sectPr w:rsidR="17C59AD4" w:rsidRPr="007D6501" w:rsidSect="00EE69BE">
      <w:headerReference w:type="even" r:id="rId55"/>
      <w:footerReference w:type="even" r:id="rId56"/>
      <w:footerReference w:type="default" r:id="rId57"/>
      <w:headerReference w:type="first" r:id="rId58"/>
      <w:footerReference w:type="first" r:id="rId59"/>
      <w:pgSz w:w="11906" w:h="16838"/>
      <w:pgMar w:top="1440" w:right="1440" w:bottom="1440" w:left="1440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240986" w14:textId="77777777" w:rsidR="00AB7DCD" w:rsidRDefault="00AB7DCD" w:rsidP="00B04ED8">
      <w:pPr>
        <w:spacing w:after="0" w:line="240" w:lineRule="auto"/>
      </w:pPr>
      <w:r>
        <w:separator/>
      </w:r>
    </w:p>
  </w:endnote>
  <w:endnote w:type="continuationSeparator" w:id="0">
    <w:p w14:paraId="76755155" w14:textId="77777777" w:rsidR="00AB7DCD" w:rsidRDefault="00AB7DCD" w:rsidP="00B04ED8">
      <w:pPr>
        <w:spacing w:after="0" w:line="240" w:lineRule="auto"/>
      </w:pPr>
      <w:r>
        <w:continuationSeparator/>
      </w:r>
    </w:p>
  </w:endnote>
  <w:endnote w:type="continuationNotice" w:id="1">
    <w:p w14:paraId="50FFD4CB" w14:textId="77777777" w:rsidR="00AB7DCD" w:rsidRDefault="00AB7DC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0E4E9" w14:textId="7FC9FBE4" w:rsidR="00696CF7" w:rsidRDefault="00696CF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02D15012" wp14:editId="578D8AA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2136000177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D197D93" w14:textId="45F33BDB" w:rsidR="00696CF7" w:rsidRPr="00696CF7" w:rsidRDefault="00696CF7" w:rsidP="00696CF7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696CF7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D15012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OFFICIAL" style="position:absolute;margin-left:0;margin-top:0;width:43.45pt;height:31.85pt;z-index:25165824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" filled="f" stroked="f">
              <v:textbox style="mso-fit-shape-to-text:t" inset="0,0,0,15pt">
                <w:txbxContent>
                  <w:p w14:paraId="2D197D93" w14:textId="45F33BDB" w:rsidR="00696CF7" w:rsidRPr="00696CF7" w:rsidRDefault="00696CF7" w:rsidP="00696CF7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696CF7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D5C84" w14:textId="539BEBE2" w:rsidR="00B04ED8" w:rsidRPr="00BB43CB" w:rsidRDefault="00000000" w:rsidP="00BB43CB">
    <w:pPr>
      <w:pStyle w:val="Footer"/>
      <w:jc w:val="right"/>
      <w:rPr>
        <w:sz w:val="32"/>
        <w:szCs w:val="32"/>
      </w:rPr>
    </w:pPr>
    <w:sdt>
      <w:sdtPr>
        <w:id w:val="668830175"/>
        <w:docPartObj>
          <w:docPartGallery w:val="Page Numbers (Bottom of Page)"/>
          <w:docPartUnique/>
        </w:docPartObj>
      </w:sdtPr>
      <w:sdtEndPr>
        <w:rPr>
          <w:noProof/>
          <w:sz w:val="32"/>
          <w:szCs w:val="32"/>
        </w:rPr>
      </w:sdtEndPr>
      <w:sdtContent>
        <w:r w:rsidR="00BB43CB" w:rsidRPr="5C1A1679">
          <w:rPr>
            <w:noProof/>
            <w:sz w:val="28"/>
            <w:szCs w:val="28"/>
          </w:rPr>
          <w:fldChar w:fldCharType="begin"/>
        </w:r>
        <w:r w:rsidR="00BB43CB" w:rsidRPr="5C1A1679">
          <w:rPr>
            <w:sz w:val="32"/>
            <w:szCs w:val="32"/>
          </w:rPr>
          <w:instrText xml:space="preserve"> PAGE   \* MERGEFORMAT </w:instrText>
        </w:r>
        <w:r w:rsidR="00BB43CB" w:rsidRPr="5C1A1679">
          <w:rPr>
            <w:sz w:val="32"/>
            <w:szCs w:val="32"/>
          </w:rPr>
          <w:fldChar w:fldCharType="separate"/>
        </w:r>
        <w:r w:rsidR="5C1A1679" w:rsidRPr="5C1A1679">
          <w:rPr>
            <w:noProof/>
            <w:sz w:val="28"/>
            <w:szCs w:val="28"/>
          </w:rPr>
          <w:t>2</w:t>
        </w:r>
        <w:r w:rsidR="00BB43CB" w:rsidRPr="5C1A1679">
          <w:rPr>
            <w:noProof/>
            <w:sz w:val="28"/>
            <w:szCs w:val="28"/>
          </w:rPr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63146" w14:textId="755C8E6D" w:rsidR="003D5871" w:rsidRDefault="003D5871">
    <w:pPr>
      <w:pStyle w:val="Footer"/>
    </w:pPr>
    <w:r w:rsidRPr="00FD018D">
      <w:rPr>
        <w:noProof/>
      </w:rPr>
      <w:drawing>
        <wp:anchor distT="0" distB="0" distL="114300" distR="114300" simplePos="0" relativeHeight="251658240" behindDoc="0" locked="0" layoutInCell="1" allowOverlap="1" wp14:anchorId="3A63020F" wp14:editId="7AD0DADD">
          <wp:simplePos x="0" y="0"/>
          <wp:positionH relativeFrom="column">
            <wp:posOffset>4381500</wp:posOffset>
          </wp:positionH>
          <wp:positionV relativeFrom="paragraph">
            <wp:posOffset>-1485900</wp:posOffset>
          </wp:positionV>
          <wp:extent cx="1841500" cy="2026285"/>
          <wp:effectExtent l="0" t="0" r="0" b="0"/>
          <wp:wrapSquare wrapText="bothSides"/>
          <wp:docPr id="341271985" name="Picture 1" descr="Teal circle with white page with Easy Read on i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1271985" name="Picture 1" descr="Teal circle with white page with Easy Read on i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41500" cy="2026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6D4582" w14:textId="77777777" w:rsidR="00AB7DCD" w:rsidRDefault="00AB7DCD" w:rsidP="00B04ED8">
      <w:pPr>
        <w:spacing w:after="0" w:line="240" w:lineRule="auto"/>
      </w:pPr>
      <w:r>
        <w:separator/>
      </w:r>
    </w:p>
  </w:footnote>
  <w:footnote w:type="continuationSeparator" w:id="0">
    <w:p w14:paraId="450DB389" w14:textId="77777777" w:rsidR="00AB7DCD" w:rsidRDefault="00AB7DCD" w:rsidP="00B04ED8">
      <w:pPr>
        <w:spacing w:after="0" w:line="240" w:lineRule="auto"/>
      </w:pPr>
      <w:r>
        <w:continuationSeparator/>
      </w:r>
    </w:p>
  </w:footnote>
  <w:footnote w:type="continuationNotice" w:id="1">
    <w:p w14:paraId="4E816419" w14:textId="77777777" w:rsidR="00AB7DCD" w:rsidRDefault="00AB7DC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DE4F04" w14:textId="03DCF89A" w:rsidR="00696CF7" w:rsidRDefault="00696CF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4F39D8FA" wp14:editId="4663389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942647601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33C0759" w14:textId="20F2B002" w:rsidR="00696CF7" w:rsidRPr="00696CF7" w:rsidRDefault="00696CF7" w:rsidP="00696CF7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696CF7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39D8F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1.8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333C0759" w14:textId="20F2B002" w:rsidR="00696CF7" w:rsidRPr="00696CF7" w:rsidRDefault="00696CF7" w:rsidP="00696CF7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696CF7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91E033" w14:textId="1CE43D54" w:rsidR="002950E3" w:rsidRPr="00E642D6" w:rsidRDefault="005E0666" w:rsidP="00E642D6">
    <w:pPr>
      <w:pStyle w:val="Header"/>
    </w:pPr>
    <w:r>
      <w:rPr>
        <w:noProof/>
      </w:rPr>
      <w:drawing>
        <wp:inline distT="0" distB="0" distL="0" distR="0" wp14:anchorId="367EC47D" wp14:editId="0C48727C">
          <wp:extent cx="2321277" cy="666750"/>
          <wp:effectExtent l="0" t="0" r="3175" b="0"/>
          <wp:docPr id="269624800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9624800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00518" cy="68951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04AB9"/>
    <w:multiLevelType w:val="hybridMultilevel"/>
    <w:tmpl w:val="0C72F2A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B0D706"/>
    <w:multiLevelType w:val="hybridMultilevel"/>
    <w:tmpl w:val="B106A3BA"/>
    <w:lvl w:ilvl="0" w:tplc="8FEE41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57CB1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88AA4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72826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546316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7207A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56A1B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280D7F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73CCA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DAF8D7"/>
    <w:multiLevelType w:val="hybridMultilevel"/>
    <w:tmpl w:val="42344B14"/>
    <w:lvl w:ilvl="0" w:tplc="B4F49C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AFEC0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E32A0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F965E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DD0B10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D904F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6244E5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DEA57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B6612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1CE47C"/>
    <w:multiLevelType w:val="hybridMultilevel"/>
    <w:tmpl w:val="CA6E5522"/>
    <w:lvl w:ilvl="0" w:tplc="5D447D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39A3DA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4125C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C25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3A0B9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624136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368C3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11AE2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37A417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7C0261"/>
    <w:multiLevelType w:val="hybridMultilevel"/>
    <w:tmpl w:val="F3C0A136"/>
    <w:lvl w:ilvl="0" w:tplc="FB86DC3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E56A5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FFCAF7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BD64A0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10CF9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0C2BA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ECE48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A2E4C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A1C8B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145B28FB"/>
    <w:multiLevelType w:val="hybridMultilevel"/>
    <w:tmpl w:val="CA04B44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867914"/>
    <w:multiLevelType w:val="hybridMultilevel"/>
    <w:tmpl w:val="2A08FBB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FD52C5"/>
    <w:multiLevelType w:val="hybridMultilevel"/>
    <w:tmpl w:val="6CA4640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2703E9"/>
    <w:multiLevelType w:val="hybridMultilevel"/>
    <w:tmpl w:val="670825C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5A6D08"/>
    <w:multiLevelType w:val="hybridMultilevel"/>
    <w:tmpl w:val="7B62D43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F538E9"/>
    <w:multiLevelType w:val="hybridMultilevel"/>
    <w:tmpl w:val="0F882E8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F1356A"/>
    <w:multiLevelType w:val="hybridMultilevel"/>
    <w:tmpl w:val="7CC2C452"/>
    <w:lvl w:ilvl="0" w:tplc="1764BA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1A8AA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0009C6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46452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C809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B7E95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49E84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2AA0D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6D671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482F26"/>
    <w:multiLevelType w:val="hybridMultilevel"/>
    <w:tmpl w:val="1D4C5F9C"/>
    <w:lvl w:ilvl="0" w:tplc="605AB0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4CEF28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12C16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43C842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F8093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D2A32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F3AA95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72897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F603A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343E33BE"/>
    <w:multiLevelType w:val="hybridMultilevel"/>
    <w:tmpl w:val="388EF54E"/>
    <w:lvl w:ilvl="0" w:tplc="257A39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9411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4FE9A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AF889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60AB76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F6826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C08F4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3AA54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5C64C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915838"/>
    <w:multiLevelType w:val="hybridMultilevel"/>
    <w:tmpl w:val="3B98A70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327D6C"/>
    <w:multiLevelType w:val="hybridMultilevel"/>
    <w:tmpl w:val="CB203B9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4710BF"/>
    <w:multiLevelType w:val="hybridMultilevel"/>
    <w:tmpl w:val="B2CEF7A0"/>
    <w:lvl w:ilvl="0" w:tplc="257A39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26C949"/>
    <w:multiLevelType w:val="hybridMultilevel"/>
    <w:tmpl w:val="7C2895D2"/>
    <w:lvl w:ilvl="0" w:tplc="DBF6F2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65438C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80E8D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89632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8262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B7E89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B882A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BC634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E960B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20251B"/>
    <w:multiLevelType w:val="hybridMultilevel"/>
    <w:tmpl w:val="5BC0283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5D59E9"/>
    <w:multiLevelType w:val="hybridMultilevel"/>
    <w:tmpl w:val="13AE53B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AC6371"/>
    <w:multiLevelType w:val="hybridMultilevel"/>
    <w:tmpl w:val="CECC04B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7F49BE"/>
    <w:multiLevelType w:val="hybridMultilevel"/>
    <w:tmpl w:val="9FA636C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5707EE"/>
    <w:multiLevelType w:val="hybridMultilevel"/>
    <w:tmpl w:val="F724D1E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B65188"/>
    <w:multiLevelType w:val="hybridMultilevel"/>
    <w:tmpl w:val="ABC8C9D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2D23C4"/>
    <w:multiLevelType w:val="hybridMultilevel"/>
    <w:tmpl w:val="0C7089C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1666C8"/>
    <w:multiLevelType w:val="hybridMultilevel"/>
    <w:tmpl w:val="7510532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70409B"/>
    <w:multiLevelType w:val="hybridMultilevel"/>
    <w:tmpl w:val="5178C8F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672715"/>
    <w:multiLevelType w:val="hybridMultilevel"/>
    <w:tmpl w:val="3B6AB63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0D5FF0"/>
    <w:multiLevelType w:val="hybridMultilevel"/>
    <w:tmpl w:val="A75013FC"/>
    <w:lvl w:ilvl="0" w:tplc="FB56B2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F38CC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7F22B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88E9A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C882E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39E3EC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CD001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4E8B7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80A187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9" w15:restartNumberingAfterBreak="0">
    <w:nsid w:val="5EF82C11"/>
    <w:multiLevelType w:val="hybridMultilevel"/>
    <w:tmpl w:val="C6BCA12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499082"/>
    <w:multiLevelType w:val="hybridMultilevel"/>
    <w:tmpl w:val="6A52590C"/>
    <w:lvl w:ilvl="0" w:tplc="7B5E3C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D0873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A1826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1B8F2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72C2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4DA92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1A70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FDAE9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A5ECB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1624436"/>
    <w:multiLevelType w:val="hybridMultilevel"/>
    <w:tmpl w:val="0282AB0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987E39"/>
    <w:multiLevelType w:val="hybridMultilevel"/>
    <w:tmpl w:val="48F2F9E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3F02FA8"/>
    <w:multiLevelType w:val="hybridMultilevel"/>
    <w:tmpl w:val="DCCE83B4"/>
    <w:lvl w:ilvl="0" w:tplc="1E96D3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FF6C4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982A2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D32EF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38804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B54832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6AA65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4AFC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61E48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4" w15:restartNumberingAfterBreak="0">
    <w:nsid w:val="657B7B90"/>
    <w:multiLevelType w:val="hybridMultilevel"/>
    <w:tmpl w:val="489C12F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9147444"/>
    <w:multiLevelType w:val="hybridMultilevel"/>
    <w:tmpl w:val="3DC07B4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F420AB3"/>
    <w:multiLevelType w:val="hybridMultilevel"/>
    <w:tmpl w:val="1BE8D88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F8D401C"/>
    <w:multiLevelType w:val="hybridMultilevel"/>
    <w:tmpl w:val="B2DC331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FF27828"/>
    <w:multiLevelType w:val="hybridMultilevel"/>
    <w:tmpl w:val="EDD4674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0664D88"/>
    <w:multiLevelType w:val="hybridMultilevel"/>
    <w:tmpl w:val="C6BCA12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35E2E6A"/>
    <w:multiLevelType w:val="hybridMultilevel"/>
    <w:tmpl w:val="A5AEB65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5796E26"/>
    <w:multiLevelType w:val="hybridMultilevel"/>
    <w:tmpl w:val="0A70B65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B7F1B9C"/>
    <w:multiLevelType w:val="hybridMultilevel"/>
    <w:tmpl w:val="DA0ED85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BA53683"/>
    <w:multiLevelType w:val="hybridMultilevel"/>
    <w:tmpl w:val="1D0A81D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E3A5128"/>
    <w:multiLevelType w:val="hybridMultilevel"/>
    <w:tmpl w:val="3E84BCF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F4FAAA3"/>
    <w:multiLevelType w:val="hybridMultilevel"/>
    <w:tmpl w:val="833C1CD0"/>
    <w:lvl w:ilvl="0" w:tplc="D0E453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74E033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77655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4A224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9FEE4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5B4C4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FA64E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128C6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A0C76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9857567">
    <w:abstractNumId w:val="45"/>
  </w:num>
  <w:num w:numId="2" w16cid:durableId="1906530062">
    <w:abstractNumId w:val="13"/>
  </w:num>
  <w:num w:numId="3" w16cid:durableId="1878928379">
    <w:abstractNumId w:val="30"/>
  </w:num>
  <w:num w:numId="4" w16cid:durableId="1041512107">
    <w:abstractNumId w:val="2"/>
  </w:num>
  <w:num w:numId="5" w16cid:durableId="939531710">
    <w:abstractNumId w:val="1"/>
  </w:num>
  <w:num w:numId="6" w16cid:durableId="1673533034">
    <w:abstractNumId w:val="17"/>
  </w:num>
  <w:num w:numId="7" w16cid:durableId="1413353521">
    <w:abstractNumId w:val="3"/>
  </w:num>
  <w:num w:numId="8" w16cid:durableId="481390706">
    <w:abstractNumId w:val="11"/>
  </w:num>
  <w:num w:numId="9" w16cid:durableId="1085499317">
    <w:abstractNumId w:val="18"/>
  </w:num>
  <w:num w:numId="10" w16cid:durableId="1110932197">
    <w:abstractNumId w:val="34"/>
  </w:num>
  <w:num w:numId="11" w16cid:durableId="1143885024">
    <w:abstractNumId w:val="44"/>
  </w:num>
  <w:num w:numId="12" w16cid:durableId="1685938198">
    <w:abstractNumId w:val="42"/>
  </w:num>
  <w:num w:numId="13" w16cid:durableId="2051688351">
    <w:abstractNumId w:val="12"/>
  </w:num>
  <w:num w:numId="14" w16cid:durableId="2026251064">
    <w:abstractNumId w:val="4"/>
  </w:num>
  <w:num w:numId="15" w16cid:durableId="1694837826">
    <w:abstractNumId w:val="33"/>
  </w:num>
  <w:num w:numId="16" w16cid:durableId="2036540090">
    <w:abstractNumId w:val="28"/>
  </w:num>
  <w:num w:numId="17" w16cid:durableId="227035660">
    <w:abstractNumId w:val="32"/>
  </w:num>
  <w:num w:numId="18" w16cid:durableId="236332608">
    <w:abstractNumId w:val="8"/>
  </w:num>
  <w:num w:numId="19" w16cid:durableId="2130318422">
    <w:abstractNumId w:val="24"/>
  </w:num>
  <w:num w:numId="20" w16cid:durableId="2008361441">
    <w:abstractNumId w:val="25"/>
  </w:num>
  <w:num w:numId="21" w16cid:durableId="779762524">
    <w:abstractNumId w:val="36"/>
  </w:num>
  <w:num w:numId="22" w16cid:durableId="1307466968">
    <w:abstractNumId w:val="7"/>
  </w:num>
  <w:num w:numId="23" w16cid:durableId="913441910">
    <w:abstractNumId w:val="29"/>
  </w:num>
  <w:num w:numId="24" w16cid:durableId="1976904976">
    <w:abstractNumId w:val="37"/>
  </w:num>
  <w:num w:numId="25" w16cid:durableId="788862966">
    <w:abstractNumId w:val="41"/>
  </w:num>
  <w:num w:numId="26" w16cid:durableId="1466701106">
    <w:abstractNumId w:val="19"/>
  </w:num>
  <w:num w:numId="27" w16cid:durableId="1047531581">
    <w:abstractNumId w:val="9"/>
  </w:num>
  <w:num w:numId="28" w16cid:durableId="1204097665">
    <w:abstractNumId w:val="6"/>
  </w:num>
  <w:num w:numId="29" w16cid:durableId="722875450">
    <w:abstractNumId w:val="31"/>
  </w:num>
  <w:num w:numId="30" w16cid:durableId="1708868828">
    <w:abstractNumId w:val="43"/>
  </w:num>
  <w:num w:numId="31" w16cid:durableId="1749379511">
    <w:abstractNumId w:val="22"/>
  </w:num>
  <w:num w:numId="32" w16cid:durableId="1552423744">
    <w:abstractNumId w:val="5"/>
  </w:num>
  <w:num w:numId="33" w16cid:durableId="1844129686">
    <w:abstractNumId w:val="26"/>
  </w:num>
  <w:num w:numId="34" w16cid:durableId="1877114110">
    <w:abstractNumId w:val="35"/>
  </w:num>
  <w:num w:numId="35" w16cid:durableId="275791468">
    <w:abstractNumId w:val="0"/>
  </w:num>
  <w:num w:numId="36" w16cid:durableId="1306280720">
    <w:abstractNumId w:val="40"/>
  </w:num>
  <w:num w:numId="37" w16cid:durableId="941038472">
    <w:abstractNumId w:val="38"/>
  </w:num>
  <w:num w:numId="38" w16cid:durableId="1055815164">
    <w:abstractNumId w:val="10"/>
  </w:num>
  <w:num w:numId="39" w16cid:durableId="1062097622">
    <w:abstractNumId w:val="15"/>
  </w:num>
  <w:num w:numId="40" w16cid:durableId="637881681">
    <w:abstractNumId w:val="23"/>
  </w:num>
  <w:num w:numId="41" w16cid:durableId="329066624">
    <w:abstractNumId w:val="39"/>
  </w:num>
  <w:num w:numId="42" w16cid:durableId="624967361">
    <w:abstractNumId w:val="14"/>
  </w:num>
  <w:num w:numId="43" w16cid:durableId="673798975">
    <w:abstractNumId w:val="27"/>
  </w:num>
  <w:num w:numId="44" w16cid:durableId="940381710">
    <w:abstractNumId w:val="20"/>
  </w:num>
  <w:num w:numId="45" w16cid:durableId="824593951">
    <w:abstractNumId w:val="21"/>
  </w:num>
  <w:num w:numId="46" w16cid:durableId="164850927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9C3"/>
    <w:rsid w:val="000008F2"/>
    <w:rsid w:val="0000230B"/>
    <w:rsid w:val="00003301"/>
    <w:rsid w:val="00003635"/>
    <w:rsid w:val="00004A4E"/>
    <w:rsid w:val="00005633"/>
    <w:rsid w:val="00006881"/>
    <w:rsid w:val="000073C3"/>
    <w:rsid w:val="0001337F"/>
    <w:rsid w:val="0001361B"/>
    <w:rsid w:val="00013B48"/>
    <w:rsid w:val="00014442"/>
    <w:rsid w:val="000145BC"/>
    <w:rsid w:val="000151C4"/>
    <w:rsid w:val="0001570A"/>
    <w:rsid w:val="000158F6"/>
    <w:rsid w:val="000218B3"/>
    <w:rsid w:val="00021D4F"/>
    <w:rsid w:val="0002209D"/>
    <w:rsid w:val="00024F5F"/>
    <w:rsid w:val="00025B82"/>
    <w:rsid w:val="00026917"/>
    <w:rsid w:val="000301D5"/>
    <w:rsid w:val="00031119"/>
    <w:rsid w:val="0003225A"/>
    <w:rsid w:val="0003246D"/>
    <w:rsid w:val="00032534"/>
    <w:rsid w:val="0003301A"/>
    <w:rsid w:val="00036F39"/>
    <w:rsid w:val="0003724E"/>
    <w:rsid w:val="000377F5"/>
    <w:rsid w:val="00040E29"/>
    <w:rsid w:val="00043394"/>
    <w:rsid w:val="00046031"/>
    <w:rsid w:val="00046382"/>
    <w:rsid w:val="0004697C"/>
    <w:rsid w:val="00046C2A"/>
    <w:rsid w:val="00050B1B"/>
    <w:rsid w:val="0005492C"/>
    <w:rsid w:val="000556A0"/>
    <w:rsid w:val="00056539"/>
    <w:rsid w:val="00056625"/>
    <w:rsid w:val="00060B44"/>
    <w:rsid w:val="0006438D"/>
    <w:rsid w:val="00064C20"/>
    <w:rsid w:val="000658CF"/>
    <w:rsid w:val="0006729A"/>
    <w:rsid w:val="00072E8D"/>
    <w:rsid w:val="00080ABB"/>
    <w:rsid w:val="00080B6C"/>
    <w:rsid w:val="00084EBB"/>
    <w:rsid w:val="00085A9A"/>
    <w:rsid w:val="000866C5"/>
    <w:rsid w:val="00087CE4"/>
    <w:rsid w:val="00091A5C"/>
    <w:rsid w:val="000A4C47"/>
    <w:rsid w:val="000A4E0F"/>
    <w:rsid w:val="000A5048"/>
    <w:rsid w:val="000A62F5"/>
    <w:rsid w:val="000A6843"/>
    <w:rsid w:val="000A69C1"/>
    <w:rsid w:val="000A6B4B"/>
    <w:rsid w:val="000A70B9"/>
    <w:rsid w:val="000B092B"/>
    <w:rsid w:val="000B1160"/>
    <w:rsid w:val="000B1CE8"/>
    <w:rsid w:val="000B1F4E"/>
    <w:rsid w:val="000B240E"/>
    <w:rsid w:val="000B6FEE"/>
    <w:rsid w:val="000B714A"/>
    <w:rsid w:val="000B7A33"/>
    <w:rsid w:val="000C00FE"/>
    <w:rsid w:val="000C318A"/>
    <w:rsid w:val="000C4477"/>
    <w:rsid w:val="000D0FD0"/>
    <w:rsid w:val="000D119F"/>
    <w:rsid w:val="000D21CE"/>
    <w:rsid w:val="000D3ED4"/>
    <w:rsid w:val="000D437E"/>
    <w:rsid w:val="000D5392"/>
    <w:rsid w:val="000D619E"/>
    <w:rsid w:val="000D6741"/>
    <w:rsid w:val="000D6F1A"/>
    <w:rsid w:val="000E0B82"/>
    <w:rsid w:val="000E1201"/>
    <w:rsid w:val="000E2091"/>
    <w:rsid w:val="000E4128"/>
    <w:rsid w:val="000E45F5"/>
    <w:rsid w:val="000E4BE0"/>
    <w:rsid w:val="000E5957"/>
    <w:rsid w:val="000E678C"/>
    <w:rsid w:val="000E7531"/>
    <w:rsid w:val="000F131C"/>
    <w:rsid w:val="000F16D5"/>
    <w:rsid w:val="000F1BFE"/>
    <w:rsid w:val="000F2CAE"/>
    <w:rsid w:val="000F5175"/>
    <w:rsid w:val="000F5619"/>
    <w:rsid w:val="000F5FD8"/>
    <w:rsid w:val="0010037E"/>
    <w:rsid w:val="00102004"/>
    <w:rsid w:val="001039DC"/>
    <w:rsid w:val="00104827"/>
    <w:rsid w:val="00105037"/>
    <w:rsid w:val="001050DD"/>
    <w:rsid w:val="001065FE"/>
    <w:rsid w:val="001074F3"/>
    <w:rsid w:val="00107FA3"/>
    <w:rsid w:val="0011218E"/>
    <w:rsid w:val="00115381"/>
    <w:rsid w:val="001173B6"/>
    <w:rsid w:val="0011762E"/>
    <w:rsid w:val="00120311"/>
    <w:rsid w:val="00123B36"/>
    <w:rsid w:val="00123E56"/>
    <w:rsid w:val="00124377"/>
    <w:rsid w:val="00124AF4"/>
    <w:rsid w:val="0012524F"/>
    <w:rsid w:val="00132588"/>
    <w:rsid w:val="001325F3"/>
    <w:rsid w:val="0013320C"/>
    <w:rsid w:val="00133F24"/>
    <w:rsid w:val="0013470A"/>
    <w:rsid w:val="00134C95"/>
    <w:rsid w:val="00136792"/>
    <w:rsid w:val="00137325"/>
    <w:rsid w:val="00140AD0"/>
    <w:rsid w:val="00140F88"/>
    <w:rsid w:val="00141092"/>
    <w:rsid w:val="0014353D"/>
    <w:rsid w:val="001472D5"/>
    <w:rsid w:val="001506B9"/>
    <w:rsid w:val="0015196E"/>
    <w:rsid w:val="00152C86"/>
    <w:rsid w:val="001533BD"/>
    <w:rsid w:val="001570E2"/>
    <w:rsid w:val="00160463"/>
    <w:rsid w:val="0016157A"/>
    <w:rsid w:val="001624FF"/>
    <w:rsid w:val="00162E3E"/>
    <w:rsid w:val="00163ABE"/>
    <w:rsid w:val="001642C3"/>
    <w:rsid w:val="001654CD"/>
    <w:rsid w:val="00166B4D"/>
    <w:rsid w:val="001707BC"/>
    <w:rsid w:val="00172E01"/>
    <w:rsid w:val="00173A23"/>
    <w:rsid w:val="0017791D"/>
    <w:rsid w:val="00180A80"/>
    <w:rsid w:val="00181CAE"/>
    <w:rsid w:val="00183E6B"/>
    <w:rsid w:val="0018677B"/>
    <w:rsid w:val="00193F39"/>
    <w:rsid w:val="001A08F5"/>
    <w:rsid w:val="001A2345"/>
    <w:rsid w:val="001A3D85"/>
    <w:rsid w:val="001A3F68"/>
    <w:rsid w:val="001A7216"/>
    <w:rsid w:val="001B07B8"/>
    <w:rsid w:val="001B37C6"/>
    <w:rsid w:val="001C02E3"/>
    <w:rsid w:val="001C25A6"/>
    <w:rsid w:val="001C2BD9"/>
    <w:rsid w:val="001C2E99"/>
    <w:rsid w:val="001C3749"/>
    <w:rsid w:val="001C3CEC"/>
    <w:rsid w:val="001C6024"/>
    <w:rsid w:val="001D0B3D"/>
    <w:rsid w:val="001D0CC0"/>
    <w:rsid w:val="001D3652"/>
    <w:rsid w:val="001D7607"/>
    <w:rsid w:val="001E29F8"/>
    <w:rsid w:val="001E2A88"/>
    <w:rsid w:val="001E304F"/>
    <w:rsid w:val="001E4388"/>
    <w:rsid w:val="001E630D"/>
    <w:rsid w:val="001E68AF"/>
    <w:rsid w:val="001E7D2B"/>
    <w:rsid w:val="001F0E97"/>
    <w:rsid w:val="001F22BB"/>
    <w:rsid w:val="001F2BB9"/>
    <w:rsid w:val="001F36C3"/>
    <w:rsid w:val="001F425E"/>
    <w:rsid w:val="001F52A5"/>
    <w:rsid w:val="001F5FAD"/>
    <w:rsid w:val="00201CC2"/>
    <w:rsid w:val="0020275B"/>
    <w:rsid w:val="00202B49"/>
    <w:rsid w:val="0020319F"/>
    <w:rsid w:val="00203DC5"/>
    <w:rsid w:val="00204147"/>
    <w:rsid w:val="00206DB2"/>
    <w:rsid w:val="00207236"/>
    <w:rsid w:val="00207385"/>
    <w:rsid w:val="00210C20"/>
    <w:rsid w:val="00211EF3"/>
    <w:rsid w:val="0021240C"/>
    <w:rsid w:val="002130F9"/>
    <w:rsid w:val="00214B96"/>
    <w:rsid w:val="002200F4"/>
    <w:rsid w:val="0022056F"/>
    <w:rsid w:val="00224BA2"/>
    <w:rsid w:val="00224D5A"/>
    <w:rsid w:val="00226095"/>
    <w:rsid w:val="00226E8B"/>
    <w:rsid w:val="00231ADF"/>
    <w:rsid w:val="00233497"/>
    <w:rsid w:val="00234BA4"/>
    <w:rsid w:val="00243122"/>
    <w:rsid w:val="00245562"/>
    <w:rsid w:val="00246ECF"/>
    <w:rsid w:val="00250037"/>
    <w:rsid w:val="002529F3"/>
    <w:rsid w:val="00252E15"/>
    <w:rsid w:val="00253A11"/>
    <w:rsid w:val="00255D10"/>
    <w:rsid w:val="00257312"/>
    <w:rsid w:val="00261D86"/>
    <w:rsid w:val="00261EC2"/>
    <w:rsid w:val="0026248B"/>
    <w:rsid w:val="00263462"/>
    <w:rsid w:val="00264939"/>
    <w:rsid w:val="0026723C"/>
    <w:rsid w:val="00270667"/>
    <w:rsid w:val="002708CA"/>
    <w:rsid w:val="00273CFE"/>
    <w:rsid w:val="00276E79"/>
    <w:rsid w:val="00277335"/>
    <w:rsid w:val="00281924"/>
    <w:rsid w:val="00281EC4"/>
    <w:rsid w:val="00281F3A"/>
    <w:rsid w:val="0028361D"/>
    <w:rsid w:val="00284C67"/>
    <w:rsid w:val="00284DC9"/>
    <w:rsid w:val="00284F7A"/>
    <w:rsid w:val="00285531"/>
    <w:rsid w:val="00286065"/>
    <w:rsid w:val="00286ABF"/>
    <w:rsid w:val="00287A29"/>
    <w:rsid w:val="00287DB5"/>
    <w:rsid w:val="00290599"/>
    <w:rsid w:val="002950E3"/>
    <w:rsid w:val="002A42E4"/>
    <w:rsid w:val="002A6509"/>
    <w:rsid w:val="002A74E0"/>
    <w:rsid w:val="002A7B19"/>
    <w:rsid w:val="002B0791"/>
    <w:rsid w:val="002B4F9C"/>
    <w:rsid w:val="002B6295"/>
    <w:rsid w:val="002B76BB"/>
    <w:rsid w:val="002C0691"/>
    <w:rsid w:val="002C0804"/>
    <w:rsid w:val="002C496C"/>
    <w:rsid w:val="002C5238"/>
    <w:rsid w:val="002C5A1B"/>
    <w:rsid w:val="002C6388"/>
    <w:rsid w:val="002D033F"/>
    <w:rsid w:val="002D31A0"/>
    <w:rsid w:val="002D3999"/>
    <w:rsid w:val="002D590A"/>
    <w:rsid w:val="002E061E"/>
    <w:rsid w:val="002E1D7D"/>
    <w:rsid w:val="002E31F3"/>
    <w:rsid w:val="002E603E"/>
    <w:rsid w:val="002E6582"/>
    <w:rsid w:val="002F0600"/>
    <w:rsid w:val="002F1DAF"/>
    <w:rsid w:val="002F1F34"/>
    <w:rsid w:val="002F1F77"/>
    <w:rsid w:val="002F32E3"/>
    <w:rsid w:val="002F4066"/>
    <w:rsid w:val="002F576D"/>
    <w:rsid w:val="002F5939"/>
    <w:rsid w:val="002F7040"/>
    <w:rsid w:val="003033C1"/>
    <w:rsid w:val="00304AE3"/>
    <w:rsid w:val="00304F4D"/>
    <w:rsid w:val="00306A3B"/>
    <w:rsid w:val="003073A8"/>
    <w:rsid w:val="00307424"/>
    <w:rsid w:val="00311CA9"/>
    <w:rsid w:val="0031369E"/>
    <w:rsid w:val="00320ED4"/>
    <w:rsid w:val="003220E0"/>
    <w:rsid w:val="003223C9"/>
    <w:rsid w:val="00322C4B"/>
    <w:rsid w:val="003234EF"/>
    <w:rsid w:val="003237BE"/>
    <w:rsid w:val="003272AA"/>
    <w:rsid w:val="00330106"/>
    <w:rsid w:val="00332946"/>
    <w:rsid w:val="0033350A"/>
    <w:rsid w:val="00333948"/>
    <w:rsid w:val="003345AD"/>
    <w:rsid w:val="00335996"/>
    <w:rsid w:val="003376F1"/>
    <w:rsid w:val="00340658"/>
    <w:rsid w:val="0034397B"/>
    <w:rsid w:val="003459DE"/>
    <w:rsid w:val="00345A1D"/>
    <w:rsid w:val="00345A63"/>
    <w:rsid w:val="003544EB"/>
    <w:rsid w:val="00354A38"/>
    <w:rsid w:val="0035630A"/>
    <w:rsid w:val="0035662F"/>
    <w:rsid w:val="003619AB"/>
    <w:rsid w:val="00361C13"/>
    <w:rsid w:val="0036225B"/>
    <w:rsid w:val="0036503F"/>
    <w:rsid w:val="00366044"/>
    <w:rsid w:val="00366E8E"/>
    <w:rsid w:val="00367630"/>
    <w:rsid w:val="00367726"/>
    <w:rsid w:val="003722C2"/>
    <w:rsid w:val="00372D22"/>
    <w:rsid w:val="003755AE"/>
    <w:rsid w:val="00375A86"/>
    <w:rsid w:val="003804C7"/>
    <w:rsid w:val="00380BD5"/>
    <w:rsid w:val="0038562F"/>
    <w:rsid w:val="00386E6D"/>
    <w:rsid w:val="00390FAB"/>
    <w:rsid w:val="00395093"/>
    <w:rsid w:val="003A0443"/>
    <w:rsid w:val="003A0864"/>
    <w:rsid w:val="003A0CA2"/>
    <w:rsid w:val="003A14D9"/>
    <w:rsid w:val="003A1781"/>
    <w:rsid w:val="003A2300"/>
    <w:rsid w:val="003A49AC"/>
    <w:rsid w:val="003A579D"/>
    <w:rsid w:val="003A5F6E"/>
    <w:rsid w:val="003A72AF"/>
    <w:rsid w:val="003A75A5"/>
    <w:rsid w:val="003B2BB8"/>
    <w:rsid w:val="003B7C36"/>
    <w:rsid w:val="003C1B43"/>
    <w:rsid w:val="003C1DFE"/>
    <w:rsid w:val="003C2728"/>
    <w:rsid w:val="003C455D"/>
    <w:rsid w:val="003C6DFA"/>
    <w:rsid w:val="003D2F0B"/>
    <w:rsid w:val="003D344C"/>
    <w:rsid w:val="003D345F"/>
    <w:rsid w:val="003D34FF"/>
    <w:rsid w:val="003D4250"/>
    <w:rsid w:val="003D5871"/>
    <w:rsid w:val="003E04CF"/>
    <w:rsid w:val="003E0E42"/>
    <w:rsid w:val="003E4DC3"/>
    <w:rsid w:val="003E5AE4"/>
    <w:rsid w:val="003E7AAA"/>
    <w:rsid w:val="003E7F6A"/>
    <w:rsid w:val="003F36EF"/>
    <w:rsid w:val="003F4E47"/>
    <w:rsid w:val="003F5C0C"/>
    <w:rsid w:val="004012F7"/>
    <w:rsid w:val="004043D7"/>
    <w:rsid w:val="004052F2"/>
    <w:rsid w:val="004059C7"/>
    <w:rsid w:val="00405A1C"/>
    <w:rsid w:val="004106E0"/>
    <w:rsid w:val="004139FD"/>
    <w:rsid w:val="00421EC4"/>
    <w:rsid w:val="004227CA"/>
    <w:rsid w:val="004258FD"/>
    <w:rsid w:val="0043154A"/>
    <w:rsid w:val="00431E10"/>
    <w:rsid w:val="00432229"/>
    <w:rsid w:val="00435697"/>
    <w:rsid w:val="00435F9D"/>
    <w:rsid w:val="0043783E"/>
    <w:rsid w:val="00440916"/>
    <w:rsid w:val="00440CF2"/>
    <w:rsid w:val="004411AB"/>
    <w:rsid w:val="0044172F"/>
    <w:rsid w:val="00441D1F"/>
    <w:rsid w:val="00442AD1"/>
    <w:rsid w:val="004431A4"/>
    <w:rsid w:val="004431D5"/>
    <w:rsid w:val="00444DE2"/>
    <w:rsid w:val="00447D6D"/>
    <w:rsid w:val="0044B78C"/>
    <w:rsid w:val="0045220E"/>
    <w:rsid w:val="0045249F"/>
    <w:rsid w:val="00456D66"/>
    <w:rsid w:val="00457756"/>
    <w:rsid w:val="00460A3E"/>
    <w:rsid w:val="00462668"/>
    <w:rsid w:val="00462D1A"/>
    <w:rsid w:val="004655D5"/>
    <w:rsid w:val="00473357"/>
    <w:rsid w:val="004747D0"/>
    <w:rsid w:val="00474B5D"/>
    <w:rsid w:val="00475090"/>
    <w:rsid w:val="00475202"/>
    <w:rsid w:val="00484ADD"/>
    <w:rsid w:val="00493FC3"/>
    <w:rsid w:val="00494970"/>
    <w:rsid w:val="004950DD"/>
    <w:rsid w:val="00497027"/>
    <w:rsid w:val="00497865"/>
    <w:rsid w:val="00497D55"/>
    <w:rsid w:val="004A0C4E"/>
    <w:rsid w:val="004A3195"/>
    <w:rsid w:val="004A422E"/>
    <w:rsid w:val="004A73B3"/>
    <w:rsid w:val="004B02EA"/>
    <w:rsid w:val="004B0B77"/>
    <w:rsid w:val="004B2C8C"/>
    <w:rsid w:val="004B4322"/>
    <w:rsid w:val="004B54CA"/>
    <w:rsid w:val="004B7226"/>
    <w:rsid w:val="004B76CC"/>
    <w:rsid w:val="004C2475"/>
    <w:rsid w:val="004C3E63"/>
    <w:rsid w:val="004C77D0"/>
    <w:rsid w:val="004D092D"/>
    <w:rsid w:val="004D0975"/>
    <w:rsid w:val="004D0AC3"/>
    <w:rsid w:val="004D1799"/>
    <w:rsid w:val="004D284B"/>
    <w:rsid w:val="004D473A"/>
    <w:rsid w:val="004D4749"/>
    <w:rsid w:val="004D5B36"/>
    <w:rsid w:val="004D6E41"/>
    <w:rsid w:val="004E0783"/>
    <w:rsid w:val="004E1049"/>
    <w:rsid w:val="004E319E"/>
    <w:rsid w:val="004E33E6"/>
    <w:rsid w:val="004E44D5"/>
    <w:rsid w:val="004E577D"/>
    <w:rsid w:val="004E58EF"/>
    <w:rsid w:val="004E5CBF"/>
    <w:rsid w:val="004F2566"/>
    <w:rsid w:val="004F455D"/>
    <w:rsid w:val="004F6227"/>
    <w:rsid w:val="004F6A0D"/>
    <w:rsid w:val="00504EA8"/>
    <w:rsid w:val="00505750"/>
    <w:rsid w:val="0050615B"/>
    <w:rsid w:val="0050691D"/>
    <w:rsid w:val="00512C1B"/>
    <w:rsid w:val="00513197"/>
    <w:rsid w:val="00514B4B"/>
    <w:rsid w:val="00516C82"/>
    <w:rsid w:val="005236F3"/>
    <w:rsid w:val="00523823"/>
    <w:rsid w:val="00530980"/>
    <w:rsid w:val="00533DE0"/>
    <w:rsid w:val="00537D5F"/>
    <w:rsid w:val="00542AB2"/>
    <w:rsid w:val="00543551"/>
    <w:rsid w:val="005447F1"/>
    <w:rsid w:val="005468CF"/>
    <w:rsid w:val="005524E7"/>
    <w:rsid w:val="00555775"/>
    <w:rsid w:val="00556737"/>
    <w:rsid w:val="00556B3F"/>
    <w:rsid w:val="00557329"/>
    <w:rsid w:val="00557887"/>
    <w:rsid w:val="0056018B"/>
    <w:rsid w:val="005601E0"/>
    <w:rsid w:val="005615AD"/>
    <w:rsid w:val="005634CF"/>
    <w:rsid w:val="00565575"/>
    <w:rsid w:val="005675B5"/>
    <w:rsid w:val="0056776B"/>
    <w:rsid w:val="00567B56"/>
    <w:rsid w:val="00570915"/>
    <w:rsid w:val="00573C4F"/>
    <w:rsid w:val="00576561"/>
    <w:rsid w:val="005810E9"/>
    <w:rsid w:val="005812AD"/>
    <w:rsid w:val="0058149C"/>
    <w:rsid w:val="005815DE"/>
    <w:rsid w:val="0058235D"/>
    <w:rsid w:val="00583239"/>
    <w:rsid w:val="00584FEF"/>
    <w:rsid w:val="0058721F"/>
    <w:rsid w:val="00587A1E"/>
    <w:rsid w:val="00590BDA"/>
    <w:rsid w:val="005919BF"/>
    <w:rsid w:val="00591B00"/>
    <w:rsid w:val="00593425"/>
    <w:rsid w:val="005959B8"/>
    <w:rsid w:val="00597BD5"/>
    <w:rsid w:val="005A069C"/>
    <w:rsid w:val="005A0CAF"/>
    <w:rsid w:val="005A12DA"/>
    <w:rsid w:val="005A163E"/>
    <w:rsid w:val="005A18BF"/>
    <w:rsid w:val="005A1C11"/>
    <w:rsid w:val="005A30F5"/>
    <w:rsid w:val="005A3121"/>
    <w:rsid w:val="005A4AB5"/>
    <w:rsid w:val="005A54B6"/>
    <w:rsid w:val="005A64C5"/>
    <w:rsid w:val="005B031D"/>
    <w:rsid w:val="005B0FFF"/>
    <w:rsid w:val="005B179C"/>
    <w:rsid w:val="005B2AE4"/>
    <w:rsid w:val="005B3505"/>
    <w:rsid w:val="005B476B"/>
    <w:rsid w:val="005B7841"/>
    <w:rsid w:val="005C07B7"/>
    <w:rsid w:val="005C09E3"/>
    <w:rsid w:val="005C3476"/>
    <w:rsid w:val="005C3AA9"/>
    <w:rsid w:val="005D0354"/>
    <w:rsid w:val="005D4C22"/>
    <w:rsid w:val="005D56F1"/>
    <w:rsid w:val="005D5F40"/>
    <w:rsid w:val="005D6F2D"/>
    <w:rsid w:val="005E0666"/>
    <w:rsid w:val="005E0F6F"/>
    <w:rsid w:val="005E6B5B"/>
    <w:rsid w:val="005F0B44"/>
    <w:rsid w:val="005F2FFC"/>
    <w:rsid w:val="005F5827"/>
    <w:rsid w:val="005F5A24"/>
    <w:rsid w:val="005F5A4B"/>
    <w:rsid w:val="005F65BF"/>
    <w:rsid w:val="005F75D0"/>
    <w:rsid w:val="006003D3"/>
    <w:rsid w:val="0060087B"/>
    <w:rsid w:val="00600E79"/>
    <w:rsid w:val="00605639"/>
    <w:rsid w:val="006116A7"/>
    <w:rsid w:val="0061275A"/>
    <w:rsid w:val="006138EF"/>
    <w:rsid w:val="0061481B"/>
    <w:rsid w:val="00615E80"/>
    <w:rsid w:val="0061621E"/>
    <w:rsid w:val="006201FF"/>
    <w:rsid w:val="006213C1"/>
    <w:rsid w:val="006213C6"/>
    <w:rsid w:val="00621FC5"/>
    <w:rsid w:val="0062247B"/>
    <w:rsid w:val="006228F3"/>
    <w:rsid w:val="0062314C"/>
    <w:rsid w:val="00625464"/>
    <w:rsid w:val="006264EF"/>
    <w:rsid w:val="006264F0"/>
    <w:rsid w:val="006274EB"/>
    <w:rsid w:val="006317F9"/>
    <w:rsid w:val="0063241B"/>
    <w:rsid w:val="0063420A"/>
    <w:rsid w:val="00634A77"/>
    <w:rsid w:val="00636D87"/>
    <w:rsid w:val="006378F0"/>
    <w:rsid w:val="00637B02"/>
    <w:rsid w:val="0064027C"/>
    <w:rsid w:val="0064067F"/>
    <w:rsid w:val="006427FC"/>
    <w:rsid w:val="00644E2F"/>
    <w:rsid w:val="00650D60"/>
    <w:rsid w:val="00653CB0"/>
    <w:rsid w:val="0066079B"/>
    <w:rsid w:val="00660B19"/>
    <w:rsid w:val="00663977"/>
    <w:rsid w:val="00664609"/>
    <w:rsid w:val="00666A27"/>
    <w:rsid w:val="00667FEE"/>
    <w:rsid w:val="00671710"/>
    <w:rsid w:val="006720FA"/>
    <w:rsid w:val="00677092"/>
    <w:rsid w:val="00677FA5"/>
    <w:rsid w:val="006808EF"/>
    <w:rsid w:val="00680DB7"/>
    <w:rsid w:val="00682BDD"/>
    <w:rsid w:val="00682D2F"/>
    <w:rsid w:val="00683A84"/>
    <w:rsid w:val="006846F0"/>
    <w:rsid w:val="00684F3C"/>
    <w:rsid w:val="006859E0"/>
    <w:rsid w:val="00686274"/>
    <w:rsid w:val="00690E62"/>
    <w:rsid w:val="00692AAB"/>
    <w:rsid w:val="006953AE"/>
    <w:rsid w:val="006959DD"/>
    <w:rsid w:val="00696C8E"/>
    <w:rsid w:val="00696CF7"/>
    <w:rsid w:val="00696E46"/>
    <w:rsid w:val="006A0192"/>
    <w:rsid w:val="006A06C1"/>
    <w:rsid w:val="006A0B89"/>
    <w:rsid w:val="006A15D8"/>
    <w:rsid w:val="006A1831"/>
    <w:rsid w:val="006A2830"/>
    <w:rsid w:val="006A41A2"/>
    <w:rsid w:val="006A4A9D"/>
    <w:rsid w:val="006A4CE7"/>
    <w:rsid w:val="006A6640"/>
    <w:rsid w:val="006B0614"/>
    <w:rsid w:val="006B1EFB"/>
    <w:rsid w:val="006B3CA5"/>
    <w:rsid w:val="006B42A4"/>
    <w:rsid w:val="006B43D8"/>
    <w:rsid w:val="006B55B7"/>
    <w:rsid w:val="006B6556"/>
    <w:rsid w:val="006B673A"/>
    <w:rsid w:val="006B715E"/>
    <w:rsid w:val="006C25ED"/>
    <w:rsid w:val="006C2977"/>
    <w:rsid w:val="006C2B4B"/>
    <w:rsid w:val="006C401C"/>
    <w:rsid w:val="006C6D9D"/>
    <w:rsid w:val="006D1391"/>
    <w:rsid w:val="006D260B"/>
    <w:rsid w:val="006D2D80"/>
    <w:rsid w:val="006D34F9"/>
    <w:rsid w:val="006D35AF"/>
    <w:rsid w:val="006D42E8"/>
    <w:rsid w:val="006D43A2"/>
    <w:rsid w:val="006D5393"/>
    <w:rsid w:val="006D6E79"/>
    <w:rsid w:val="006E276A"/>
    <w:rsid w:val="006E3152"/>
    <w:rsid w:val="006E43BD"/>
    <w:rsid w:val="006E59D7"/>
    <w:rsid w:val="006F050F"/>
    <w:rsid w:val="006F669B"/>
    <w:rsid w:val="006F7821"/>
    <w:rsid w:val="00705517"/>
    <w:rsid w:val="0070723D"/>
    <w:rsid w:val="00707A90"/>
    <w:rsid w:val="007103E6"/>
    <w:rsid w:val="007108E2"/>
    <w:rsid w:val="007109F6"/>
    <w:rsid w:val="00711544"/>
    <w:rsid w:val="007142FE"/>
    <w:rsid w:val="00714422"/>
    <w:rsid w:val="00715FC5"/>
    <w:rsid w:val="00716927"/>
    <w:rsid w:val="007236A7"/>
    <w:rsid w:val="007245D9"/>
    <w:rsid w:val="007253D9"/>
    <w:rsid w:val="00727303"/>
    <w:rsid w:val="00731A0E"/>
    <w:rsid w:val="007344D7"/>
    <w:rsid w:val="00734ABA"/>
    <w:rsid w:val="00736897"/>
    <w:rsid w:val="00737C29"/>
    <w:rsid w:val="00737D6D"/>
    <w:rsid w:val="00740B0B"/>
    <w:rsid w:val="00740C06"/>
    <w:rsid w:val="007445C0"/>
    <w:rsid w:val="007447ED"/>
    <w:rsid w:val="00744C84"/>
    <w:rsid w:val="00747C30"/>
    <w:rsid w:val="00750C6F"/>
    <w:rsid w:val="007511E4"/>
    <w:rsid w:val="00752BF3"/>
    <w:rsid w:val="007535A4"/>
    <w:rsid w:val="0075406B"/>
    <w:rsid w:val="0075553C"/>
    <w:rsid w:val="0075572B"/>
    <w:rsid w:val="007567B9"/>
    <w:rsid w:val="00756E29"/>
    <w:rsid w:val="0075710A"/>
    <w:rsid w:val="007608F5"/>
    <w:rsid w:val="00763133"/>
    <w:rsid w:val="00763DD3"/>
    <w:rsid w:val="0076416F"/>
    <w:rsid w:val="00765167"/>
    <w:rsid w:val="007659D9"/>
    <w:rsid w:val="00767344"/>
    <w:rsid w:val="00767423"/>
    <w:rsid w:val="00767941"/>
    <w:rsid w:val="007714FB"/>
    <w:rsid w:val="00772F52"/>
    <w:rsid w:val="00774CDE"/>
    <w:rsid w:val="00775D17"/>
    <w:rsid w:val="00777D88"/>
    <w:rsid w:val="00785261"/>
    <w:rsid w:val="00786536"/>
    <w:rsid w:val="00787700"/>
    <w:rsid w:val="00794E26"/>
    <w:rsid w:val="00794F02"/>
    <w:rsid w:val="00797250"/>
    <w:rsid w:val="007A3EC0"/>
    <w:rsid w:val="007A42B7"/>
    <w:rsid w:val="007A4D39"/>
    <w:rsid w:val="007B0256"/>
    <w:rsid w:val="007B1E95"/>
    <w:rsid w:val="007B26B3"/>
    <w:rsid w:val="007B4A3A"/>
    <w:rsid w:val="007B6DB5"/>
    <w:rsid w:val="007B71FC"/>
    <w:rsid w:val="007C1022"/>
    <w:rsid w:val="007C2598"/>
    <w:rsid w:val="007C472B"/>
    <w:rsid w:val="007C5DD2"/>
    <w:rsid w:val="007C6724"/>
    <w:rsid w:val="007C6DB4"/>
    <w:rsid w:val="007D5D32"/>
    <w:rsid w:val="007D5EC0"/>
    <w:rsid w:val="007D6419"/>
    <w:rsid w:val="007D6501"/>
    <w:rsid w:val="007E4721"/>
    <w:rsid w:val="007E5083"/>
    <w:rsid w:val="007E6280"/>
    <w:rsid w:val="007E7B3A"/>
    <w:rsid w:val="007E7BFD"/>
    <w:rsid w:val="007F300F"/>
    <w:rsid w:val="007F4C17"/>
    <w:rsid w:val="007F4C81"/>
    <w:rsid w:val="007F591E"/>
    <w:rsid w:val="00803D73"/>
    <w:rsid w:val="00805121"/>
    <w:rsid w:val="008055F6"/>
    <w:rsid w:val="00805EC4"/>
    <w:rsid w:val="00806586"/>
    <w:rsid w:val="008076E0"/>
    <w:rsid w:val="00811777"/>
    <w:rsid w:val="00812001"/>
    <w:rsid w:val="00813B7D"/>
    <w:rsid w:val="00820370"/>
    <w:rsid w:val="00820B35"/>
    <w:rsid w:val="00821EC7"/>
    <w:rsid w:val="00823871"/>
    <w:rsid w:val="00823F43"/>
    <w:rsid w:val="0082413F"/>
    <w:rsid w:val="00825E4B"/>
    <w:rsid w:val="00826875"/>
    <w:rsid w:val="00826BB1"/>
    <w:rsid w:val="0083177B"/>
    <w:rsid w:val="008324F9"/>
    <w:rsid w:val="00834F14"/>
    <w:rsid w:val="00837C40"/>
    <w:rsid w:val="00840033"/>
    <w:rsid w:val="00841B9D"/>
    <w:rsid w:val="00843A46"/>
    <w:rsid w:val="00844642"/>
    <w:rsid w:val="00844E5F"/>
    <w:rsid w:val="00845379"/>
    <w:rsid w:val="00845822"/>
    <w:rsid w:val="00850B6B"/>
    <w:rsid w:val="008515B4"/>
    <w:rsid w:val="008515FC"/>
    <w:rsid w:val="00851FE1"/>
    <w:rsid w:val="00852CDE"/>
    <w:rsid w:val="008533BD"/>
    <w:rsid w:val="00857CB4"/>
    <w:rsid w:val="00861A40"/>
    <w:rsid w:val="00861CFF"/>
    <w:rsid w:val="0086232C"/>
    <w:rsid w:val="0086566F"/>
    <w:rsid w:val="00865C10"/>
    <w:rsid w:val="008661EC"/>
    <w:rsid w:val="0086719E"/>
    <w:rsid w:val="008727AA"/>
    <w:rsid w:val="00875676"/>
    <w:rsid w:val="00875A11"/>
    <w:rsid w:val="00877949"/>
    <w:rsid w:val="008833E0"/>
    <w:rsid w:val="00883C6C"/>
    <w:rsid w:val="008841A9"/>
    <w:rsid w:val="008843DE"/>
    <w:rsid w:val="00886308"/>
    <w:rsid w:val="00886CFE"/>
    <w:rsid w:val="008870AB"/>
    <w:rsid w:val="008905D9"/>
    <w:rsid w:val="008958AB"/>
    <w:rsid w:val="008A0F4A"/>
    <w:rsid w:val="008A2AC1"/>
    <w:rsid w:val="008A2CBE"/>
    <w:rsid w:val="008A4A81"/>
    <w:rsid w:val="008A6766"/>
    <w:rsid w:val="008A6970"/>
    <w:rsid w:val="008B6356"/>
    <w:rsid w:val="008B6468"/>
    <w:rsid w:val="008B69C8"/>
    <w:rsid w:val="008B7877"/>
    <w:rsid w:val="008C6137"/>
    <w:rsid w:val="008C639F"/>
    <w:rsid w:val="008C66DD"/>
    <w:rsid w:val="008D1C5C"/>
    <w:rsid w:val="008D28F3"/>
    <w:rsid w:val="008D34C6"/>
    <w:rsid w:val="008D7E1B"/>
    <w:rsid w:val="008E08E2"/>
    <w:rsid w:val="008E16C9"/>
    <w:rsid w:val="008E2F30"/>
    <w:rsid w:val="008E364D"/>
    <w:rsid w:val="008E647D"/>
    <w:rsid w:val="008E6909"/>
    <w:rsid w:val="008E6C5E"/>
    <w:rsid w:val="008E72C2"/>
    <w:rsid w:val="008E75D5"/>
    <w:rsid w:val="008E7B9A"/>
    <w:rsid w:val="008F0359"/>
    <w:rsid w:val="008F18D7"/>
    <w:rsid w:val="008F1A7B"/>
    <w:rsid w:val="008F4351"/>
    <w:rsid w:val="008F4EF3"/>
    <w:rsid w:val="008F54F9"/>
    <w:rsid w:val="008F7A00"/>
    <w:rsid w:val="009043F6"/>
    <w:rsid w:val="0091035B"/>
    <w:rsid w:val="0091689B"/>
    <w:rsid w:val="00917A1D"/>
    <w:rsid w:val="00921CDE"/>
    <w:rsid w:val="009225CB"/>
    <w:rsid w:val="009225F0"/>
    <w:rsid w:val="00923352"/>
    <w:rsid w:val="009238DA"/>
    <w:rsid w:val="0092452F"/>
    <w:rsid w:val="00925203"/>
    <w:rsid w:val="00926492"/>
    <w:rsid w:val="00930B92"/>
    <w:rsid w:val="009319C3"/>
    <w:rsid w:val="00932176"/>
    <w:rsid w:val="00934126"/>
    <w:rsid w:val="0093462C"/>
    <w:rsid w:val="00935C66"/>
    <w:rsid w:val="00937000"/>
    <w:rsid w:val="009431E5"/>
    <w:rsid w:val="009442B5"/>
    <w:rsid w:val="00944914"/>
    <w:rsid w:val="00946D84"/>
    <w:rsid w:val="00947093"/>
    <w:rsid w:val="00947234"/>
    <w:rsid w:val="009502F6"/>
    <w:rsid w:val="00953795"/>
    <w:rsid w:val="00953A59"/>
    <w:rsid w:val="00953B0D"/>
    <w:rsid w:val="00956829"/>
    <w:rsid w:val="00957262"/>
    <w:rsid w:val="00960913"/>
    <w:rsid w:val="00960F86"/>
    <w:rsid w:val="00962E59"/>
    <w:rsid w:val="009710EB"/>
    <w:rsid w:val="00971A3F"/>
    <w:rsid w:val="0097389B"/>
    <w:rsid w:val="00974189"/>
    <w:rsid w:val="009749D0"/>
    <w:rsid w:val="00975076"/>
    <w:rsid w:val="00981B2C"/>
    <w:rsid w:val="00983888"/>
    <w:rsid w:val="00985917"/>
    <w:rsid w:val="00986482"/>
    <w:rsid w:val="00986EA5"/>
    <w:rsid w:val="0098708F"/>
    <w:rsid w:val="009903D2"/>
    <w:rsid w:val="00990B40"/>
    <w:rsid w:val="0099188D"/>
    <w:rsid w:val="00994D56"/>
    <w:rsid w:val="00995B0F"/>
    <w:rsid w:val="00996233"/>
    <w:rsid w:val="009A01DC"/>
    <w:rsid w:val="009A046E"/>
    <w:rsid w:val="009A04C9"/>
    <w:rsid w:val="009A0A65"/>
    <w:rsid w:val="009A155B"/>
    <w:rsid w:val="009A41A7"/>
    <w:rsid w:val="009A4EFB"/>
    <w:rsid w:val="009A7D88"/>
    <w:rsid w:val="009A7E93"/>
    <w:rsid w:val="009B12FD"/>
    <w:rsid w:val="009B2DA8"/>
    <w:rsid w:val="009B3BC0"/>
    <w:rsid w:val="009B3E2D"/>
    <w:rsid w:val="009B7E91"/>
    <w:rsid w:val="009C0737"/>
    <w:rsid w:val="009C3093"/>
    <w:rsid w:val="009C3E48"/>
    <w:rsid w:val="009C7113"/>
    <w:rsid w:val="009C7627"/>
    <w:rsid w:val="009D082E"/>
    <w:rsid w:val="009D123C"/>
    <w:rsid w:val="009D47D2"/>
    <w:rsid w:val="009D6430"/>
    <w:rsid w:val="009D6B0C"/>
    <w:rsid w:val="009D76ED"/>
    <w:rsid w:val="009E363A"/>
    <w:rsid w:val="009F0EB2"/>
    <w:rsid w:val="009F19A9"/>
    <w:rsid w:val="009F2D15"/>
    <w:rsid w:val="009F67FE"/>
    <w:rsid w:val="009F73A3"/>
    <w:rsid w:val="00A0CD77"/>
    <w:rsid w:val="00A1044B"/>
    <w:rsid w:val="00A10B1C"/>
    <w:rsid w:val="00A11B37"/>
    <w:rsid w:val="00A12D4D"/>
    <w:rsid w:val="00A14506"/>
    <w:rsid w:val="00A147E0"/>
    <w:rsid w:val="00A17C26"/>
    <w:rsid w:val="00A229E3"/>
    <w:rsid w:val="00A24A04"/>
    <w:rsid w:val="00A25904"/>
    <w:rsid w:val="00A30284"/>
    <w:rsid w:val="00A319BD"/>
    <w:rsid w:val="00A400E8"/>
    <w:rsid w:val="00A4471E"/>
    <w:rsid w:val="00A47506"/>
    <w:rsid w:val="00A475ED"/>
    <w:rsid w:val="00A50C35"/>
    <w:rsid w:val="00A50D74"/>
    <w:rsid w:val="00A50EDC"/>
    <w:rsid w:val="00A51FBF"/>
    <w:rsid w:val="00A53786"/>
    <w:rsid w:val="00A56679"/>
    <w:rsid w:val="00A56905"/>
    <w:rsid w:val="00A56D0C"/>
    <w:rsid w:val="00A576BA"/>
    <w:rsid w:val="00A57856"/>
    <w:rsid w:val="00A61978"/>
    <w:rsid w:val="00A63CE7"/>
    <w:rsid w:val="00A64955"/>
    <w:rsid w:val="00A6583E"/>
    <w:rsid w:val="00A65E30"/>
    <w:rsid w:val="00A65E5A"/>
    <w:rsid w:val="00A67A0B"/>
    <w:rsid w:val="00A7055D"/>
    <w:rsid w:val="00A73869"/>
    <w:rsid w:val="00A73AAF"/>
    <w:rsid w:val="00A7642D"/>
    <w:rsid w:val="00A7653C"/>
    <w:rsid w:val="00A805E6"/>
    <w:rsid w:val="00A81911"/>
    <w:rsid w:val="00A841C0"/>
    <w:rsid w:val="00A84A48"/>
    <w:rsid w:val="00A85BC5"/>
    <w:rsid w:val="00A90E05"/>
    <w:rsid w:val="00A917A0"/>
    <w:rsid w:val="00A91C3C"/>
    <w:rsid w:val="00A91CFB"/>
    <w:rsid w:val="00A944FB"/>
    <w:rsid w:val="00A95374"/>
    <w:rsid w:val="00A96D97"/>
    <w:rsid w:val="00AA0C26"/>
    <w:rsid w:val="00AA0F57"/>
    <w:rsid w:val="00AA2F79"/>
    <w:rsid w:val="00AA4710"/>
    <w:rsid w:val="00AA4CB7"/>
    <w:rsid w:val="00AA5CBE"/>
    <w:rsid w:val="00AA69C9"/>
    <w:rsid w:val="00AA71BF"/>
    <w:rsid w:val="00AA7DCB"/>
    <w:rsid w:val="00AB006C"/>
    <w:rsid w:val="00AB00C0"/>
    <w:rsid w:val="00AB1187"/>
    <w:rsid w:val="00AB56FC"/>
    <w:rsid w:val="00AB63D5"/>
    <w:rsid w:val="00AB7DCD"/>
    <w:rsid w:val="00AC0B52"/>
    <w:rsid w:val="00AC145A"/>
    <w:rsid w:val="00AC3223"/>
    <w:rsid w:val="00AC3229"/>
    <w:rsid w:val="00AC421B"/>
    <w:rsid w:val="00AC5A46"/>
    <w:rsid w:val="00AD2271"/>
    <w:rsid w:val="00AD3C8E"/>
    <w:rsid w:val="00AD54FE"/>
    <w:rsid w:val="00AD63B3"/>
    <w:rsid w:val="00AE0088"/>
    <w:rsid w:val="00AE0C15"/>
    <w:rsid w:val="00AE159E"/>
    <w:rsid w:val="00AE7BFE"/>
    <w:rsid w:val="00AF1618"/>
    <w:rsid w:val="00AF17F6"/>
    <w:rsid w:val="00AF3155"/>
    <w:rsid w:val="00AF41DD"/>
    <w:rsid w:val="00AF5D70"/>
    <w:rsid w:val="00AF76AC"/>
    <w:rsid w:val="00B00125"/>
    <w:rsid w:val="00B04ED8"/>
    <w:rsid w:val="00B05511"/>
    <w:rsid w:val="00B13016"/>
    <w:rsid w:val="00B13880"/>
    <w:rsid w:val="00B1440E"/>
    <w:rsid w:val="00B150BE"/>
    <w:rsid w:val="00B15FE4"/>
    <w:rsid w:val="00B16512"/>
    <w:rsid w:val="00B211E4"/>
    <w:rsid w:val="00B21E22"/>
    <w:rsid w:val="00B246AB"/>
    <w:rsid w:val="00B2607B"/>
    <w:rsid w:val="00B262E6"/>
    <w:rsid w:val="00B32067"/>
    <w:rsid w:val="00B349E7"/>
    <w:rsid w:val="00B3655F"/>
    <w:rsid w:val="00B374D9"/>
    <w:rsid w:val="00B3767A"/>
    <w:rsid w:val="00B378F7"/>
    <w:rsid w:val="00B37EFE"/>
    <w:rsid w:val="00B41A19"/>
    <w:rsid w:val="00B41C89"/>
    <w:rsid w:val="00B42F8F"/>
    <w:rsid w:val="00B44792"/>
    <w:rsid w:val="00B44DE2"/>
    <w:rsid w:val="00B45885"/>
    <w:rsid w:val="00B47D4C"/>
    <w:rsid w:val="00B50315"/>
    <w:rsid w:val="00B51243"/>
    <w:rsid w:val="00B513C5"/>
    <w:rsid w:val="00B529C1"/>
    <w:rsid w:val="00B52DAA"/>
    <w:rsid w:val="00B544E8"/>
    <w:rsid w:val="00B5563C"/>
    <w:rsid w:val="00B57EB5"/>
    <w:rsid w:val="00B60337"/>
    <w:rsid w:val="00B62E08"/>
    <w:rsid w:val="00B668D3"/>
    <w:rsid w:val="00B66C89"/>
    <w:rsid w:val="00B66E21"/>
    <w:rsid w:val="00B71408"/>
    <w:rsid w:val="00B73149"/>
    <w:rsid w:val="00B7462F"/>
    <w:rsid w:val="00B769AB"/>
    <w:rsid w:val="00B81653"/>
    <w:rsid w:val="00B86178"/>
    <w:rsid w:val="00B87D75"/>
    <w:rsid w:val="00B87EB3"/>
    <w:rsid w:val="00B900D7"/>
    <w:rsid w:val="00B91E3E"/>
    <w:rsid w:val="00B964AA"/>
    <w:rsid w:val="00B96F1D"/>
    <w:rsid w:val="00BA1415"/>
    <w:rsid w:val="00BA2DB9"/>
    <w:rsid w:val="00BA355C"/>
    <w:rsid w:val="00BA5AFF"/>
    <w:rsid w:val="00BA5B46"/>
    <w:rsid w:val="00BA5EE9"/>
    <w:rsid w:val="00BA6610"/>
    <w:rsid w:val="00BA70D7"/>
    <w:rsid w:val="00BA756D"/>
    <w:rsid w:val="00BAA106"/>
    <w:rsid w:val="00BB32B3"/>
    <w:rsid w:val="00BB3F4D"/>
    <w:rsid w:val="00BB43CB"/>
    <w:rsid w:val="00BB703D"/>
    <w:rsid w:val="00BB7114"/>
    <w:rsid w:val="00BB78B3"/>
    <w:rsid w:val="00BC1011"/>
    <w:rsid w:val="00BC33AF"/>
    <w:rsid w:val="00BC3CC7"/>
    <w:rsid w:val="00BC487A"/>
    <w:rsid w:val="00BC4E53"/>
    <w:rsid w:val="00BC5026"/>
    <w:rsid w:val="00BC51DD"/>
    <w:rsid w:val="00BC52AC"/>
    <w:rsid w:val="00BD1628"/>
    <w:rsid w:val="00BD1B40"/>
    <w:rsid w:val="00BD466C"/>
    <w:rsid w:val="00BD69EE"/>
    <w:rsid w:val="00BE1294"/>
    <w:rsid w:val="00BE2430"/>
    <w:rsid w:val="00BE4E51"/>
    <w:rsid w:val="00BE7148"/>
    <w:rsid w:val="00BF0468"/>
    <w:rsid w:val="00BF2646"/>
    <w:rsid w:val="00BF38E4"/>
    <w:rsid w:val="00BF4A13"/>
    <w:rsid w:val="00BF527C"/>
    <w:rsid w:val="00BF6830"/>
    <w:rsid w:val="00BF7F97"/>
    <w:rsid w:val="00C0110F"/>
    <w:rsid w:val="00C015F7"/>
    <w:rsid w:val="00C02276"/>
    <w:rsid w:val="00C029F2"/>
    <w:rsid w:val="00C10449"/>
    <w:rsid w:val="00C10B23"/>
    <w:rsid w:val="00C139E5"/>
    <w:rsid w:val="00C14D40"/>
    <w:rsid w:val="00C153E9"/>
    <w:rsid w:val="00C174E2"/>
    <w:rsid w:val="00C2146D"/>
    <w:rsid w:val="00C22BAD"/>
    <w:rsid w:val="00C275CF"/>
    <w:rsid w:val="00C30273"/>
    <w:rsid w:val="00C3087F"/>
    <w:rsid w:val="00C3216B"/>
    <w:rsid w:val="00C37004"/>
    <w:rsid w:val="00C40E75"/>
    <w:rsid w:val="00C434B4"/>
    <w:rsid w:val="00C43F6A"/>
    <w:rsid w:val="00C44A2C"/>
    <w:rsid w:val="00C4674B"/>
    <w:rsid w:val="00C471CC"/>
    <w:rsid w:val="00C4740B"/>
    <w:rsid w:val="00C53328"/>
    <w:rsid w:val="00C5411E"/>
    <w:rsid w:val="00C55720"/>
    <w:rsid w:val="00C56B69"/>
    <w:rsid w:val="00C60BC0"/>
    <w:rsid w:val="00C61BC4"/>
    <w:rsid w:val="00C6288B"/>
    <w:rsid w:val="00C64BAB"/>
    <w:rsid w:val="00C7021C"/>
    <w:rsid w:val="00C71D0E"/>
    <w:rsid w:val="00C73F84"/>
    <w:rsid w:val="00C746B9"/>
    <w:rsid w:val="00C77246"/>
    <w:rsid w:val="00C81A30"/>
    <w:rsid w:val="00C83856"/>
    <w:rsid w:val="00C83E82"/>
    <w:rsid w:val="00C84DD7"/>
    <w:rsid w:val="00C8548A"/>
    <w:rsid w:val="00C9039C"/>
    <w:rsid w:val="00C906B4"/>
    <w:rsid w:val="00C90F3B"/>
    <w:rsid w:val="00C91D84"/>
    <w:rsid w:val="00C91E35"/>
    <w:rsid w:val="00C94892"/>
    <w:rsid w:val="00C9499D"/>
    <w:rsid w:val="00C968A9"/>
    <w:rsid w:val="00CA011F"/>
    <w:rsid w:val="00CA0F40"/>
    <w:rsid w:val="00CA1489"/>
    <w:rsid w:val="00CA3755"/>
    <w:rsid w:val="00CA57C0"/>
    <w:rsid w:val="00CA5CFD"/>
    <w:rsid w:val="00CA643D"/>
    <w:rsid w:val="00CB07FC"/>
    <w:rsid w:val="00CB330A"/>
    <w:rsid w:val="00CB5863"/>
    <w:rsid w:val="00CB6266"/>
    <w:rsid w:val="00CB6EEC"/>
    <w:rsid w:val="00CC0443"/>
    <w:rsid w:val="00CC0D43"/>
    <w:rsid w:val="00CC1886"/>
    <w:rsid w:val="00CC192E"/>
    <w:rsid w:val="00CC20F5"/>
    <w:rsid w:val="00CC37A7"/>
    <w:rsid w:val="00CC6F4E"/>
    <w:rsid w:val="00CC72CF"/>
    <w:rsid w:val="00CD0E24"/>
    <w:rsid w:val="00CD2ACE"/>
    <w:rsid w:val="00CD34BA"/>
    <w:rsid w:val="00CD3B8A"/>
    <w:rsid w:val="00CD3C64"/>
    <w:rsid w:val="00CD59BD"/>
    <w:rsid w:val="00CD6368"/>
    <w:rsid w:val="00CE07D2"/>
    <w:rsid w:val="00CE4BBE"/>
    <w:rsid w:val="00CE6323"/>
    <w:rsid w:val="00D01698"/>
    <w:rsid w:val="00D023FF"/>
    <w:rsid w:val="00D02E5F"/>
    <w:rsid w:val="00D03232"/>
    <w:rsid w:val="00D0527D"/>
    <w:rsid w:val="00D063C0"/>
    <w:rsid w:val="00D06ABD"/>
    <w:rsid w:val="00D0730C"/>
    <w:rsid w:val="00D07E67"/>
    <w:rsid w:val="00D109C7"/>
    <w:rsid w:val="00D10ED6"/>
    <w:rsid w:val="00D10EFD"/>
    <w:rsid w:val="00D1228B"/>
    <w:rsid w:val="00D14612"/>
    <w:rsid w:val="00D17A44"/>
    <w:rsid w:val="00D23C3C"/>
    <w:rsid w:val="00D24892"/>
    <w:rsid w:val="00D24F9A"/>
    <w:rsid w:val="00D25799"/>
    <w:rsid w:val="00D273E1"/>
    <w:rsid w:val="00D330ED"/>
    <w:rsid w:val="00D359CA"/>
    <w:rsid w:val="00D37AAC"/>
    <w:rsid w:val="00D37DB5"/>
    <w:rsid w:val="00D473A0"/>
    <w:rsid w:val="00D50ACF"/>
    <w:rsid w:val="00D51640"/>
    <w:rsid w:val="00D52407"/>
    <w:rsid w:val="00D5395F"/>
    <w:rsid w:val="00D54180"/>
    <w:rsid w:val="00D54F0B"/>
    <w:rsid w:val="00D557F8"/>
    <w:rsid w:val="00D5602F"/>
    <w:rsid w:val="00D56FB4"/>
    <w:rsid w:val="00D5756A"/>
    <w:rsid w:val="00D61686"/>
    <w:rsid w:val="00D64254"/>
    <w:rsid w:val="00D6611E"/>
    <w:rsid w:val="00D662A2"/>
    <w:rsid w:val="00D67DCE"/>
    <w:rsid w:val="00D70AA5"/>
    <w:rsid w:val="00D724E6"/>
    <w:rsid w:val="00D72A47"/>
    <w:rsid w:val="00D74DEE"/>
    <w:rsid w:val="00D771BE"/>
    <w:rsid w:val="00D779AC"/>
    <w:rsid w:val="00D80B61"/>
    <w:rsid w:val="00D81C7C"/>
    <w:rsid w:val="00D8476B"/>
    <w:rsid w:val="00D900C6"/>
    <w:rsid w:val="00D905BE"/>
    <w:rsid w:val="00D90E2C"/>
    <w:rsid w:val="00D91CF4"/>
    <w:rsid w:val="00D92DD2"/>
    <w:rsid w:val="00D93056"/>
    <w:rsid w:val="00D94BBF"/>
    <w:rsid w:val="00D9762A"/>
    <w:rsid w:val="00DA1DE8"/>
    <w:rsid w:val="00DA243A"/>
    <w:rsid w:val="00DA456D"/>
    <w:rsid w:val="00DA47AF"/>
    <w:rsid w:val="00DA47D9"/>
    <w:rsid w:val="00DA5ADE"/>
    <w:rsid w:val="00DA7B06"/>
    <w:rsid w:val="00DB6FDA"/>
    <w:rsid w:val="00DC0EB8"/>
    <w:rsid w:val="00DC3436"/>
    <w:rsid w:val="00DC4D1D"/>
    <w:rsid w:val="00DC50AD"/>
    <w:rsid w:val="00DC5B17"/>
    <w:rsid w:val="00DC7F8C"/>
    <w:rsid w:val="00DD0B0E"/>
    <w:rsid w:val="00DD0E07"/>
    <w:rsid w:val="00DD0E87"/>
    <w:rsid w:val="00DD17E7"/>
    <w:rsid w:val="00DD3E5E"/>
    <w:rsid w:val="00DD6383"/>
    <w:rsid w:val="00DD7D8F"/>
    <w:rsid w:val="00DE0997"/>
    <w:rsid w:val="00DE2F27"/>
    <w:rsid w:val="00DE3184"/>
    <w:rsid w:val="00DE41BC"/>
    <w:rsid w:val="00DF635C"/>
    <w:rsid w:val="00DF7537"/>
    <w:rsid w:val="00E00F0A"/>
    <w:rsid w:val="00E01088"/>
    <w:rsid w:val="00E0149A"/>
    <w:rsid w:val="00E01D2F"/>
    <w:rsid w:val="00E02F22"/>
    <w:rsid w:val="00E0350A"/>
    <w:rsid w:val="00E03561"/>
    <w:rsid w:val="00E0489E"/>
    <w:rsid w:val="00E05994"/>
    <w:rsid w:val="00E05B76"/>
    <w:rsid w:val="00E10807"/>
    <w:rsid w:val="00E10DD8"/>
    <w:rsid w:val="00E11934"/>
    <w:rsid w:val="00E145F9"/>
    <w:rsid w:val="00E149F6"/>
    <w:rsid w:val="00E14BAA"/>
    <w:rsid w:val="00E15EF4"/>
    <w:rsid w:val="00E2494E"/>
    <w:rsid w:val="00E25216"/>
    <w:rsid w:val="00E2632F"/>
    <w:rsid w:val="00E273E4"/>
    <w:rsid w:val="00E27689"/>
    <w:rsid w:val="00E27E39"/>
    <w:rsid w:val="00E30F34"/>
    <w:rsid w:val="00E36B77"/>
    <w:rsid w:val="00E3708A"/>
    <w:rsid w:val="00E37D09"/>
    <w:rsid w:val="00E4228A"/>
    <w:rsid w:val="00E427FC"/>
    <w:rsid w:val="00E433E3"/>
    <w:rsid w:val="00E44049"/>
    <w:rsid w:val="00E443FC"/>
    <w:rsid w:val="00E44DDF"/>
    <w:rsid w:val="00E479A4"/>
    <w:rsid w:val="00E50063"/>
    <w:rsid w:val="00E50CA2"/>
    <w:rsid w:val="00E519FB"/>
    <w:rsid w:val="00E51C8A"/>
    <w:rsid w:val="00E52698"/>
    <w:rsid w:val="00E540DA"/>
    <w:rsid w:val="00E57C6B"/>
    <w:rsid w:val="00E61334"/>
    <w:rsid w:val="00E62246"/>
    <w:rsid w:val="00E62E61"/>
    <w:rsid w:val="00E642D6"/>
    <w:rsid w:val="00E65239"/>
    <w:rsid w:val="00E65C92"/>
    <w:rsid w:val="00E6789C"/>
    <w:rsid w:val="00E67AA8"/>
    <w:rsid w:val="00E73EA2"/>
    <w:rsid w:val="00E75EAA"/>
    <w:rsid w:val="00E75F74"/>
    <w:rsid w:val="00E77F7B"/>
    <w:rsid w:val="00E8086A"/>
    <w:rsid w:val="00E825BD"/>
    <w:rsid w:val="00E85C1F"/>
    <w:rsid w:val="00E869DF"/>
    <w:rsid w:val="00E870BF"/>
    <w:rsid w:val="00E875BD"/>
    <w:rsid w:val="00E93004"/>
    <w:rsid w:val="00E93868"/>
    <w:rsid w:val="00E93924"/>
    <w:rsid w:val="00E9439D"/>
    <w:rsid w:val="00E94955"/>
    <w:rsid w:val="00E967F2"/>
    <w:rsid w:val="00EA1B8D"/>
    <w:rsid w:val="00EA291A"/>
    <w:rsid w:val="00EA4079"/>
    <w:rsid w:val="00EA41E9"/>
    <w:rsid w:val="00EA47CF"/>
    <w:rsid w:val="00EA6787"/>
    <w:rsid w:val="00EA6EBE"/>
    <w:rsid w:val="00EB37CB"/>
    <w:rsid w:val="00EB3D49"/>
    <w:rsid w:val="00EB4A2A"/>
    <w:rsid w:val="00EB5388"/>
    <w:rsid w:val="00EB5E57"/>
    <w:rsid w:val="00EB6148"/>
    <w:rsid w:val="00EB64A4"/>
    <w:rsid w:val="00EB6FD6"/>
    <w:rsid w:val="00EC0FBC"/>
    <w:rsid w:val="00EC1B64"/>
    <w:rsid w:val="00EC1D25"/>
    <w:rsid w:val="00EC3794"/>
    <w:rsid w:val="00EC37E3"/>
    <w:rsid w:val="00EC54E5"/>
    <w:rsid w:val="00EC7218"/>
    <w:rsid w:val="00ED06C5"/>
    <w:rsid w:val="00ED0F7B"/>
    <w:rsid w:val="00ED1E1D"/>
    <w:rsid w:val="00ED2C11"/>
    <w:rsid w:val="00ED4CDA"/>
    <w:rsid w:val="00ED5268"/>
    <w:rsid w:val="00ED5655"/>
    <w:rsid w:val="00EE048F"/>
    <w:rsid w:val="00EE190F"/>
    <w:rsid w:val="00EE2315"/>
    <w:rsid w:val="00EE4644"/>
    <w:rsid w:val="00EE69BE"/>
    <w:rsid w:val="00EF4CA3"/>
    <w:rsid w:val="00EF5141"/>
    <w:rsid w:val="00EF7B9F"/>
    <w:rsid w:val="00F0177F"/>
    <w:rsid w:val="00F02D15"/>
    <w:rsid w:val="00F12CF1"/>
    <w:rsid w:val="00F15290"/>
    <w:rsid w:val="00F15A4A"/>
    <w:rsid w:val="00F16105"/>
    <w:rsid w:val="00F16139"/>
    <w:rsid w:val="00F17E05"/>
    <w:rsid w:val="00F21319"/>
    <w:rsid w:val="00F21D3C"/>
    <w:rsid w:val="00F2366C"/>
    <w:rsid w:val="00F25146"/>
    <w:rsid w:val="00F2525B"/>
    <w:rsid w:val="00F30AFE"/>
    <w:rsid w:val="00F31DAE"/>
    <w:rsid w:val="00F3227A"/>
    <w:rsid w:val="00F32B02"/>
    <w:rsid w:val="00F33F88"/>
    <w:rsid w:val="00F35F16"/>
    <w:rsid w:val="00F405F3"/>
    <w:rsid w:val="00F40E78"/>
    <w:rsid w:val="00F41744"/>
    <w:rsid w:val="00F44D68"/>
    <w:rsid w:val="00F4669F"/>
    <w:rsid w:val="00F46926"/>
    <w:rsid w:val="00F471CD"/>
    <w:rsid w:val="00F4728F"/>
    <w:rsid w:val="00F51F04"/>
    <w:rsid w:val="00F532B8"/>
    <w:rsid w:val="00F547CA"/>
    <w:rsid w:val="00F55E11"/>
    <w:rsid w:val="00F566BF"/>
    <w:rsid w:val="00F56C6D"/>
    <w:rsid w:val="00F57099"/>
    <w:rsid w:val="00F57712"/>
    <w:rsid w:val="00F61321"/>
    <w:rsid w:val="00F65AF2"/>
    <w:rsid w:val="00F66B33"/>
    <w:rsid w:val="00F677B6"/>
    <w:rsid w:val="00F7069E"/>
    <w:rsid w:val="00F81B8F"/>
    <w:rsid w:val="00F833BF"/>
    <w:rsid w:val="00F83473"/>
    <w:rsid w:val="00F8422C"/>
    <w:rsid w:val="00F84EA5"/>
    <w:rsid w:val="00F8785B"/>
    <w:rsid w:val="00F90EE0"/>
    <w:rsid w:val="00F91403"/>
    <w:rsid w:val="00F91A00"/>
    <w:rsid w:val="00F92227"/>
    <w:rsid w:val="00F9255C"/>
    <w:rsid w:val="00F94903"/>
    <w:rsid w:val="00FA0A7A"/>
    <w:rsid w:val="00FA2177"/>
    <w:rsid w:val="00FA2392"/>
    <w:rsid w:val="00FA2B58"/>
    <w:rsid w:val="00FA32DB"/>
    <w:rsid w:val="00FA3B52"/>
    <w:rsid w:val="00FA541E"/>
    <w:rsid w:val="00FA5B3F"/>
    <w:rsid w:val="00FB3BB0"/>
    <w:rsid w:val="00FB3E7F"/>
    <w:rsid w:val="00FB7A62"/>
    <w:rsid w:val="00FC101B"/>
    <w:rsid w:val="00FC2DB7"/>
    <w:rsid w:val="00FC3784"/>
    <w:rsid w:val="00FC7477"/>
    <w:rsid w:val="00FC7E5B"/>
    <w:rsid w:val="00FD052A"/>
    <w:rsid w:val="00FD308C"/>
    <w:rsid w:val="00FD3EE1"/>
    <w:rsid w:val="00FD58FB"/>
    <w:rsid w:val="00FD7A0C"/>
    <w:rsid w:val="00FE0DCC"/>
    <w:rsid w:val="00FE14F8"/>
    <w:rsid w:val="00FE6791"/>
    <w:rsid w:val="00FE688E"/>
    <w:rsid w:val="00FF533B"/>
    <w:rsid w:val="00FF667F"/>
    <w:rsid w:val="00FF6BD1"/>
    <w:rsid w:val="0118A396"/>
    <w:rsid w:val="0157E0F3"/>
    <w:rsid w:val="01892DD7"/>
    <w:rsid w:val="01A390E5"/>
    <w:rsid w:val="01F3A9F6"/>
    <w:rsid w:val="020F953C"/>
    <w:rsid w:val="02558660"/>
    <w:rsid w:val="0264306F"/>
    <w:rsid w:val="0277CF42"/>
    <w:rsid w:val="02BF55AA"/>
    <w:rsid w:val="02D20C02"/>
    <w:rsid w:val="02F4ED19"/>
    <w:rsid w:val="02FB3A49"/>
    <w:rsid w:val="0324ABC4"/>
    <w:rsid w:val="032FBD69"/>
    <w:rsid w:val="03626378"/>
    <w:rsid w:val="03B5791A"/>
    <w:rsid w:val="03EF4866"/>
    <w:rsid w:val="04484EA3"/>
    <w:rsid w:val="04858271"/>
    <w:rsid w:val="04DECD60"/>
    <w:rsid w:val="04E24EEC"/>
    <w:rsid w:val="04FE962B"/>
    <w:rsid w:val="0507A13D"/>
    <w:rsid w:val="0617EDFF"/>
    <w:rsid w:val="062226B2"/>
    <w:rsid w:val="067C0475"/>
    <w:rsid w:val="06B23D0D"/>
    <w:rsid w:val="06BFC91C"/>
    <w:rsid w:val="06C0D9B1"/>
    <w:rsid w:val="06E5E9FC"/>
    <w:rsid w:val="06E74A18"/>
    <w:rsid w:val="06F911C5"/>
    <w:rsid w:val="0733D9B0"/>
    <w:rsid w:val="0785B6DF"/>
    <w:rsid w:val="07B7EC67"/>
    <w:rsid w:val="088398FE"/>
    <w:rsid w:val="08A0D9BB"/>
    <w:rsid w:val="091100F1"/>
    <w:rsid w:val="097120AB"/>
    <w:rsid w:val="09E8E553"/>
    <w:rsid w:val="0A0BA6DD"/>
    <w:rsid w:val="0A75CB52"/>
    <w:rsid w:val="0A7A36C1"/>
    <w:rsid w:val="0A7CC3C0"/>
    <w:rsid w:val="0A83D5BC"/>
    <w:rsid w:val="0A8BFB09"/>
    <w:rsid w:val="0B023FEC"/>
    <w:rsid w:val="0B1D82AF"/>
    <w:rsid w:val="0B3666EC"/>
    <w:rsid w:val="0B80243B"/>
    <w:rsid w:val="0B8039C5"/>
    <w:rsid w:val="0B8BF042"/>
    <w:rsid w:val="0B97C491"/>
    <w:rsid w:val="0BCC63A5"/>
    <w:rsid w:val="0C108344"/>
    <w:rsid w:val="0C512A45"/>
    <w:rsid w:val="0D1D4EE3"/>
    <w:rsid w:val="0D1F2A8D"/>
    <w:rsid w:val="0D3AA750"/>
    <w:rsid w:val="0D59EBC9"/>
    <w:rsid w:val="0D67E562"/>
    <w:rsid w:val="0D9059A2"/>
    <w:rsid w:val="0DC17932"/>
    <w:rsid w:val="0DC44075"/>
    <w:rsid w:val="0DE3F547"/>
    <w:rsid w:val="0DF0613C"/>
    <w:rsid w:val="0E280F13"/>
    <w:rsid w:val="0E6A40BC"/>
    <w:rsid w:val="0EAD97EA"/>
    <w:rsid w:val="0ECB4B1F"/>
    <w:rsid w:val="0EEFDEA6"/>
    <w:rsid w:val="0F0BD310"/>
    <w:rsid w:val="0F74450C"/>
    <w:rsid w:val="0F82C826"/>
    <w:rsid w:val="0FD86A90"/>
    <w:rsid w:val="102EF6C1"/>
    <w:rsid w:val="107299FB"/>
    <w:rsid w:val="109176AC"/>
    <w:rsid w:val="10DAC265"/>
    <w:rsid w:val="10E3D0B2"/>
    <w:rsid w:val="10ED1C6F"/>
    <w:rsid w:val="10FD4DD5"/>
    <w:rsid w:val="1155DA8B"/>
    <w:rsid w:val="118367C3"/>
    <w:rsid w:val="1186FF8C"/>
    <w:rsid w:val="11CDBEB0"/>
    <w:rsid w:val="122D9556"/>
    <w:rsid w:val="123A1064"/>
    <w:rsid w:val="1256D21F"/>
    <w:rsid w:val="125830B5"/>
    <w:rsid w:val="125C2DC4"/>
    <w:rsid w:val="12671B6E"/>
    <w:rsid w:val="13364B0A"/>
    <w:rsid w:val="1367836B"/>
    <w:rsid w:val="13CF84E0"/>
    <w:rsid w:val="13FB9CDD"/>
    <w:rsid w:val="14306033"/>
    <w:rsid w:val="1432BC30"/>
    <w:rsid w:val="14457505"/>
    <w:rsid w:val="14F504F1"/>
    <w:rsid w:val="150EE552"/>
    <w:rsid w:val="153C197B"/>
    <w:rsid w:val="15D36CA9"/>
    <w:rsid w:val="163342A0"/>
    <w:rsid w:val="1658798A"/>
    <w:rsid w:val="1672581E"/>
    <w:rsid w:val="16A46A12"/>
    <w:rsid w:val="16BB19C1"/>
    <w:rsid w:val="179668B9"/>
    <w:rsid w:val="17C59AD4"/>
    <w:rsid w:val="17CDE192"/>
    <w:rsid w:val="17CF860A"/>
    <w:rsid w:val="17D3B189"/>
    <w:rsid w:val="17DC87A1"/>
    <w:rsid w:val="1866196F"/>
    <w:rsid w:val="18B8C0AF"/>
    <w:rsid w:val="18BB699E"/>
    <w:rsid w:val="18C734B2"/>
    <w:rsid w:val="18D95136"/>
    <w:rsid w:val="192AC08A"/>
    <w:rsid w:val="193604B0"/>
    <w:rsid w:val="19661B00"/>
    <w:rsid w:val="1995ACEA"/>
    <w:rsid w:val="1999EBB4"/>
    <w:rsid w:val="199BC2FE"/>
    <w:rsid w:val="19AAEB68"/>
    <w:rsid w:val="19C6234F"/>
    <w:rsid w:val="1A0FA092"/>
    <w:rsid w:val="1A773A50"/>
    <w:rsid w:val="1B03C4F0"/>
    <w:rsid w:val="1B2A2CB1"/>
    <w:rsid w:val="1B4F76A5"/>
    <w:rsid w:val="1B53870B"/>
    <w:rsid w:val="1B56AFB6"/>
    <w:rsid w:val="1B80EE32"/>
    <w:rsid w:val="1BA8B178"/>
    <w:rsid w:val="1BAFA1BF"/>
    <w:rsid w:val="1BEEB94B"/>
    <w:rsid w:val="1C0FD724"/>
    <w:rsid w:val="1CA55DF0"/>
    <w:rsid w:val="1CA68088"/>
    <w:rsid w:val="1DCDCE57"/>
    <w:rsid w:val="1DE52E21"/>
    <w:rsid w:val="1DEEE886"/>
    <w:rsid w:val="1E3B1101"/>
    <w:rsid w:val="1E5A0CF8"/>
    <w:rsid w:val="1E76CE8E"/>
    <w:rsid w:val="1E892334"/>
    <w:rsid w:val="1EB50A72"/>
    <w:rsid w:val="1EBA7BBA"/>
    <w:rsid w:val="1EC26426"/>
    <w:rsid w:val="1EEF826F"/>
    <w:rsid w:val="1F440D39"/>
    <w:rsid w:val="1F58D58A"/>
    <w:rsid w:val="1F8030DD"/>
    <w:rsid w:val="1FA9A7DF"/>
    <w:rsid w:val="1FB96A87"/>
    <w:rsid w:val="1FE626C2"/>
    <w:rsid w:val="1FFFBA33"/>
    <w:rsid w:val="208ED053"/>
    <w:rsid w:val="209B89BA"/>
    <w:rsid w:val="209BDD51"/>
    <w:rsid w:val="213B34F9"/>
    <w:rsid w:val="21483ED0"/>
    <w:rsid w:val="2155F7C0"/>
    <w:rsid w:val="2193D31F"/>
    <w:rsid w:val="21A50710"/>
    <w:rsid w:val="2216D027"/>
    <w:rsid w:val="2276DF8E"/>
    <w:rsid w:val="22C2E670"/>
    <w:rsid w:val="230B3F8C"/>
    <w:rsid w:val="231C82A4"/>
    <w:rsid w:val="2369A8CC"/>
    <w:rsid w:val="237E4FAB"/>
    <w:rsid w:val="23A8C43F"/>
    <w:rsid w:val="23D39CE6"/>
    <w:rsid w:val="2417D9C1"/>
    <w:rsid w:val="241EF286"/>
    <w:rsid w:val="24319220"/>
    <w:rsid w:val="24465514"/>
    <w:rsid w:val="24B2930F"/>
    <w:rsid w:val="24EE189D"/>
    <w:rsid w:val="251C8EE8"/>
    <w:rsid w:val="25683A40"/>
    <w:rsid w:val="25756CF0"/>
    <w:rsid w:val="258595C4"/>
    <w:rsid w:val="25A1C973"/>
    <w:rsid w:val="25BDFF51"/>
    <w:rsid w:val="26027420"/>
    <w:rsid w:val="263FDA8B"/>
    <w:rsid w:val="264C800F"/>
    <w:rsid w:val="265228A3"/>
    <w:rsid w:val="26530BF3"/>
    <w:rsid w:val="26821433"/>
    <w:rsid w:val="26E0594F"/>
    <w:rsid w:val="26E06E67"/>
    <w:rsid w:val="26E19A65"/>
    <w:rsid w:val="2711DBA2"/>
    <w:rsid w:val="2744CB09"/>
    <w:rsid w:val="28163499"/>
    <w:rsid w:val="287A6ADC"/>
    <w:rsid w:val="288F2D6E"/>
    <w:rsid w:val="28DAE944"/>
    <w:rsid w:val="28F77652"/>
    <w:rsid w:val="28F7CB47"/>
    <w:rsid w:val="298BE7E4"/>
    <w:rsid w:val="29B812CF"/>
    <w:rsid w:val="29C761A5"/>
    <w:rsid w:val="29D8AF7C"/>
    <w:rsid w:val="2A054631"/>
    <w:rsid w:val="2A06A2BD"/>
    <w:rsid w:val="2A4100EA"/>
    <w:rsid w:val="2A4AB6BF"/>
    <w:rsid w:val="2A618ADC"/>
    <w:rsid w:val="2AA8CB65"/>
    <w:rsid w:val="2AD4D001"/>
    <w:rsid w:val="2AF5FBF1"/>
    <w:rsid w:val="2B678F11"/>
    <w:rsid w:val="2C1640BD"/>
    <w:rsid w:val="2C254FCE"/>
    <w:rsid w:val="2C58C5AE"/>
    <w:rsid w:val="2C844E05"/>
    <w:rsid w:val="2CBC34D5"/>
    <w:rsid w:val="2D034783"/>
    <w:rsid w:val="2D0D8F5A"/>
    <w:rsid w:val="2D388A00"/>
    <w:rsid w:val="2D3B68A0"/>
    <w:rsid w:val="2D5626EE"/>
    <w:rsid w:val="2D590E9C"/>
    <w:rsid w:val="2D5BB83F"/>
    <w:rsid w:val="2D674B1A"/>
    <w:rsid w:val="2D78E11D"/>
    <w:rsid w:val="2DA399E0"/>
    <w:rsid w:val="2DA93427"/>
    <w:rsid w:val="2DD421A6"/>
    <w:rsid w:val="2DDDDB10"/>
    <w:rsid w:val="2DE1C5C2"/>
    <w:rsid w:val="2E10544F"/>
    <w:rsid w:val="2E438905"/>
    <w:rsid w:val="2E853D6B"/>
    <w:rsid w:val="2EE937A1"/>
    <w:rsid w:val="2F40BD42"/>
    <w:rsid w:val="2F959704"/>
    <w:rsid w:val="2FB08561"/>
    <w:rsid w:val="2FE917F8"/>
    <w:rsid w:val="30037546"/>
    <w:rsid w:val="302580B7"/>
    <w:rsid w:val="314498D6"/>
    <w:rsid w:val="318C1BCC"/>
    <w:rsid w:val="31B92F69"/>
    <w:rsid w:val="31E3E54E"/>
    <w:rsid w:val="32A46637"/>
    <w:rsid w:val="32B7A980"/>
    <w:rsid w:val="32D08836"/>
    <w:rsid w:val="32DE4872"/>
    <w:rsid w:val="32FE5D25"/>
    <w:rsid w:val="331F5CF1"/>
    <w:rsid w:val="338B5AAB"/>
    <w:rsid w:val="338CDDE0"/>
    <w:rsid w:val="33B655C5"/>
    <w:rsid w:val="33BD4F89"/>
    <w:rsid w:val="33D54111"/>
    <w:rsid w:val="33E315BF"/>
    <w:rsid w:val="34E01184"/>
    <w:rsid w:val="34E64EA3"/>
    <w:rsid w:val="350581E4"/>
    <w:rsid w:val="35940003"/>
    <w:rsid w:val="35985268"/>
    <w:rsid w:val="35AFD352"/>
    <w:rsid w:val="35DBE580"/>
    <w:rsid w:val="35E690C7"/>
    <w:rsid w:val="36CB98B1"/>
    <w:rsid w:val="375ABBB6"/>
    <w:rsid w:val="37628DEB"/>
    <w:rsid w:val="37AE473F"/>
    <w:rsid w:val="3806AD89"/>
    <w:rsid w:val="3872578F"/>
    <w:rsid w:val="389A6D36"/>
    <w:rsid w:val="38A6922C"/>
    <w:rsid w:val="38AF79C9"/>
    <w:rsid w:val="38F4FA82"/>
    <w:rsid w:val="3921079F"/>
    <w:rsid w:val="393D82B7"/>
    <w:rsid w:val="39407C9D"/>
    <w:rsid w:val="3954CACA"/>
    <w:rsid w:val="39761921"/>
    <w:rsid w:val="39AE12AC"/>
    <w:rsid w:val="3A46BD8A"/>
    <w:rsid w:val="3A811A54"/>
    <w:rsid w:val="3AA82E27"/>
    <w:rsid w:val="3AB7B2D2"/>
    <w:rsid w:val="3AD6151E"/>
    <w:rsid w:val="3B15B09B"/>
    <w:rsid w:val="3B8D1312"/>
    <w:rsid w:val="3BA3D0E8"/>
    <w:rsid w:val="3BEFBD6D"/>
    <w:rsid w:val="3C23BF30"/>
    <w:rsid w:val="3C8447AE"/>
    <w:rsid w:val="3C859F7F"/>
    <w:rsid w:val="3C9B4EC8"/>
    <w:rsid w:val="3CEE03E7"/>
    <w:rsid w:val="3D1B2223"/>
    <w:rsid w:val="3D51D311"/>
    <w:rsid w:val="3E0DB37F"/>
    <w:rsid w:val="3E501534"/>
    <w:rsid w:val="3E66187B"/>
    <w:rsid w:val="3E782229"/>
    <w:rsid w:val="3EBC7709"/>
    <w:rsid w:val="3EDB71C8"/>
    <w:rsid w:val="3F275E38"/>
    <w:rsid w:val="3F9B48A2"/>
    <w:rsid w:val="40010308"/>
    <w:rsid w:val="4022F869"/>
    <w:rsid w:val="403A8DF5"/>
    <w:rsid w:val="40614F34"/>
    <w:rsid w:val="4081924D"/>
    <w:rsid w:val="40F307D1"/>
    <w:rsid w:val="412A1D81"/>
    <w:rsid w:val="414CD862"/>
    <w:rsid w:val="417A3D7F"/>
    <w:rsid w:val="4185ACBB"/>
    <w:rsid w:val="41FDA70F"/>
    <w:rsid w:val="420614C9"/>
    <w:rsid w:val="4213F31D"/>
    <w:rsid w:val="428413FC"/>
    <w:rsid w:val="429446B5"/>
    <w:rsid w:val="42965A9A"/>
    <w:rsid w:val="43119BA3"/>
    <w:rsid w:val="43A4CA63"/>
    <w:rsid w:val="43A9D034"/>
    <w:rsid w:val="43B71145"/>
    <w:rsid w:val="43C3A213"/>
    <w:rsid w:val="43EEB246"/>
    <w:rsid w:val="44214114"/>
    <w:rsid w:val="4476B081"/>
    <w:rsid w:val="449EBAFF"/>
    <w:rsid w:val="44F6BC46"/>
    <w:rsid w:val="46229A51"/>
    <w:rsid w:val="463FF6F0"/>
    <w:rsid w:val="467DC555"/>
    <w:rsid w:val="469BFCFF"/>
    <w:rsid w:val="46B2EB54"/>
    <w:rsid w:val="47061105"/>
    <w:rsid w:val="47185A72"/>
    <w:rsid w:val="47469380"/>
    <w:rsid w:val="4758A1C2"/>
    <w:rsid w:val="47696457"/>
    <w:rsid w:val="476B7ABE"/>
    <w:rsid w:val="47961D53"/>
    <w:rsid w:val="483359CE"/>
    <w:rsid w:val="486CAC64"/>
    <w:rsid w:val="487E62AA"/>
    <w:rsid w:val="48A89804"/>
    <w:rsid w:val="48F60C02"/>
    <w:rsid w:val="4931316E"/>
    <w:rsid w:val="4974117E"/>
    <w:rsid w:val="49A8B377"/>
    <w:rsid w:val="49C83BD1"/>
    <w:rsid w:val="49E0BB58"/>
    <w:rsid w:val="49F237F1"/>
    <w:rsid w:val="4A043580"/>
    <w:rsid w:val="4A25C90B"/>
    <w:rsid w:val="4A774ABD"/>
    <w:rsid w:val="4AB92876"/>
    <w:rsid w:val="4B2881F7"/>
    <w:rsid w:val="4B962188"/>
    <w:rsid w:val="4BDD50A4"/>
    <w:rsid w:val="4C42EBB7"/>
    <w:rsid w:val="4C5C7A95"/>
    <w:rsid w:val="4CCB072E"/>
    <w:rsid w:val="4CFE8C6D"/>
    <w:rsid w:val="4D7613CD"/>
    <w:rsid w:val="4E5E70F0"/>
    <w:rsid w:val="4E6D703A"/>
    <w:rsid w:val="4EAC3135"/>
    <w:rsid w:val="4EB61530"/>
    <w:rsid w:val="4ECD13F7"/>
    <w:rsid w:val="4F2ACE89"/>
    <w:rsid w:val="4FCDACE6"/>
    <w:rsid w:val="4FE31C84"/>
    <w:rsid w:val="4FF28AC0"/>
    <w:rsid w:val="501AAD23"/>
    <w:rsid w:val="5023890D"/>
    <w:rsid w:val="50530538"/>
    <w:rsid w:val="5075215F"/>
    <w:rsid w:val="508F549A"/>
    <w:rsid w:val="510CA86B"/>
    <w:rsid w:val="5146AF6D"/>
    <w:rsid w:val="51628007"/>
    <w:rsid w:val="51B869D6"/>
    <w:rsid w:val="5253B168"/>
    <w:rsid w:val="5275880C"/>
    <w:rsid w:val="528A9E8C"/>
    <w:rsid w:val="52A96F02"/>
    <w:rsid w:val="52C02DE0"/>
    <w:rsid w:val="52E181C9"/>
    <w:rsid w:val="5326A0FC"/>
    <w:rsid w:val="534058EE"/>
    <w:rsid w:val="53519EDD"/>
    <w:rsid w:val="53693A1F"/>
    <w:rsid w:val="53997062"/>
    <w:rsid w:val="53E3F4B6"/>
    <w:rsid w:val="544FEFD1"/>
    <w:rsid w:val="54D71531"/>
    <w:rsid w:val="550E9356"/>
    <w:rsid w:val="552455EF"/>
    <w:rsid w:val="558EF9F2"/>
    <w:rsid w:val="55AE394D"/>
    <w:rsid w:val="55E67F9B"/>
    <w:rsid w:val="55E86D21"/>
    <w:rsid w:val="55F3F651"/>
    <w:rsid w:val="560DD266"/>
    <w:rsid w:val="5616452D"/>
    <w:rsid w:val="561D0987"/>
    <w:rsid w:val="561EF2FD"/>
    <w:rsid w:val="5625DB9A"/>
    <w:rsid w:val="564F7462"/>
    <w:rsid w:val="56609155"/>
    <w:rsid w:val="567DD217"/>
    <w:rsid w:val="56BCFAC7"/>
    <w:rsid w:val="56D3D25A"/>
    <w:rsid w:val="5703C1E2"/>
    <w:rsid w:val="572291DE"/>
    <w:rsid w:val="57262220"/>
    <w:rsid w:val="5742AF06"/>
    <w:rsid w:val="5805E1FF"/>
    <w:rsid w:val="585EA31D"/>
    <w:rsid w:val="58BBEB01"/>
    <w:rsid w:val="58F8EAEC"/>
    <w:rsid w:val="591B4ACF"/>
    <w:rsid w:val="5934AE17"/>
    <w:rsid w:val="5964DE24"/>
    <w:rsid w:val="5A1BCE87"/>
    <w:rsid w:val="5A2A5E3F"/>
    <w:rsid w:val="5A51DDCA"/>
    <w:rsid w:val="5A7961E0"/>
    <w:rsid w:val="5A86F9BD"/>
    <w:rsid w:val="5A8EC60C"/>
    <w:rsid w:val="5A97439F"/>
    <w:rsid w:val="5AA38932"/>
    <w:rsid w:val="5ADC83EA"/>
    <w:rsid w:val="5ADEDB3B"/>
    <w:rsid w:val="5B17A14D"/>
    <w:rsid w:val="5B38565A"/>
    <w:rsid w:val="5B437248"/>
    <w:rsid w:val="5B944303"/>
    <w:rsid w:val="5BA946D9"/>
    <w:rsid w:val="5BC049A4"/>
    <w:rsid w:val="5BC1DF47"/>
    <w:rsid w:val="5C1A1679"/>
    <w:rsid w:val="5C2ACB43"/>
    <w:rsid w:val="5C3ED0D1"/>
    <w:rsid w:val="5C50594A"/>
    <w:rsid w:val="5C512DE6"/>
    <w:rsid w:val="5C5F45AF"/>
    <w:rsid w:val="5CBB96B5"/>
    <w:rsid w:val="5CEA7138"/>
    <w:rsid w:val="5CEC7CFD"/>
    <w:rsid w:val="5D16F794"/>
    <w:rsid w:val="5D7D4349"/>
    <w:rsid w:val="5DB6F629"/>
    <w:rsid w:val="5E167A9B"/>
    <w:rsid w:val="5E1C26D4"/>
    <w:rsid w:val="5E30AA33"/>
    <w:rsid w:val="5E761466"/>
    <w:rsid w:val="5E8D46A3"/>
    <w:rsid w:val="5EA4AEAC"/>
    <w:rsid w:val="5EC32ABA"/>
    <w:rsid w:val="5EE61FB1"/>
    <w:rsid w:val="5F464A73"/>
    <w:rsid w:val="5F5132D6"/>
    <w:rsid w:val="5F576B18"/>
    <w:rsid w:val="5F73A124"/>
    <w:rsid w:val="5F8A610C"/>
    <w:rsid w:val="5FC3C730"/>
    <w:rsid w:val="5FFEF853"/>
    <w:rsid w:val="60060FDE"/>
    <w:rsid w:val="6066F2B3"/>
    <w:rsid w:val="607ED519"/>
    <w:rsid w:val="6097A848"/>
    <w:rsid w:val="60F84F50"/>
    <w:rsid w:val="619118AA"/>
    <w:rsid w:val="61C8EC68"/>
    <w:rsid w:val="61F32E6C"/>
    <w:rsid w:val="6227EF09"/>
    <w:rsid w:val="624A6BD1"/>
    <w:rsid w:val="62842E91"/>
    <w:rsid w:val="62F53E33"/>
    <w:rsid w:val="63278521"/>
    <w:rsid w:val="633485AC"/>
    <w:rsid w:val="63A7ABEE"/>
    <w:rsid w:val="6419907E"/>
    <w:rsid w:val="6450067B"/>
    <w:rsid w:val="645AADD1"/>
    <w:rsid w:val="646A3692"/>
    <w:rsid w:val="64A5826C"/>
    <w:rsid w:val="64D4154A"/>
    <w:rsid w:val="6523ACE5"/>
    <w:rsid w:val="652D0057"/>
    <w:rsid w:val="65348066"/>
    <w:rsid w:val="65945023"/>
    <w:rsid w:val="65E33394"/>
    <w:rsid w:val="662C76B6"/>
    <w:rsid w:val="668221FA"/>
    <w:rsid w:val="66848A1E"/>
    <w:rsid w:val="66B0CED8"/>
    <w:rsid w:val="66CF05C5"/>
    <w:rsid w:val="66E95C43"/>
    <w:rsid w:val="672880BA"/>
    <w:rsid w:val="6732A5DA"/>
    <w:rsid w:val="676A8603"/>
    <w:rsid w:val="676AD33B"/>
    <w:rsid w:val="67740839"/>
    <w:rsid w:val="67AF77F7"/>
    <w:rsid w:val="67B1228D"/>
    <w:rsid w:val="67B8C90A"/>
    <w:rsid w:val="67D29F60"/>
    <w:rsid w:val="687024CD"/>
    <w:rsid w:val="68991C07"/>
    <w:rsid w:val="68C5A9E8"/>
    <w:rsid w:val="68E57692"/>
    <w:rsid w:val="69229DDC"/>
    <w:rsid w:val="69447066"/>
    <w:rsid w:val="6961C7B7"/>
    <w:rsid w:val="6961DFC7"/>
    <w:rsid w:val="697C62C7"/>
    <w:rsid w:val="69AF003C"/>
    <w:rsid w:val="69B79615"/>
    <w:rsid w:val="69DE605B"/>
    <w:rsid w:val="6A760E38"/>
    <w:rsid w:val="6A86494E"/>
    <w:rsid w:val="6A8ECED4"/>
    <w:rsid w:val="6A905359"/>
    <w:rsid w:val="6AAAD9FE"/>
    <w:rsid w:val="6AC484C0"/>
    <w:rsid w:val="6AEC3F05"/>
    <w:rsid w:val="6B03EEA5"/>
    <w:rsid w:val="6B0CF265"/>
    <w:rsid w:val="6B3FCB4E"/>
    <w:rsid w:val="6B435C55"/>
    <w:rsid w:val="6B567658"/>
    <w:rsid w:val="6BB3AFDF"/>
    <w:rsid w:val="6C015931"/>
    <w:rsid w:val="6C187874"/>
    <w:rsid w:val="6C1A0266"/>
    <w:rsid w:val="6C28A785"/>
    <w:rsid w:val="6C59DD06"/>
    <w:rsid w:val="6D1334A1"/>
    <w:rsid w:val="6D1B198C"/>
    <w:rsid w:val="6D3F89DA"/>
    <w:rsid w:val="6D44A765"/>
    <w:rsid w:val="6D59A06A"/>
    <w:rsid w:val="6D6CAD17"/>
    <w:rsid w:val="6D8D579A"/>
    <w:rsid w:val="6D8F5415"/>
    <w:rsid w:val="6DAE9211"/>
    <w:rsid w:val="6DE2ED92"/>
    <w:rsid w:val="6E2175B1"/>
    <w:rsid w:val="6E3650B4"/>
    <w:rsid w:val="6EDA6CE8"/>
    <w:rsid w:val="6EE42218"/>
    <w:rsid w:val="6EE4278E"/>
    <w:rsid w:val="6F06A589"/>
    <w:rsid w:val="6F3A2A8E"/>
    <w:rsid w:val="6F6D549D"/>
    <w:rsid w:val="6F72334D"/>
    <w:rsid w:val="6FBEF6B5"/>
    <w:rsid w:val="6FCBE074"/>
    <w:rsid w:val="6FD33504"/>
    <w:rsid w:val="6FE53B02"/>
    <w:rsid w:val="703CC7DB"/>
    <w:rsid w:val="70598440"/>
    <w:rsid w:val="70CFE681"/>
    <w:rsid w:val="70E65206"/>
    <w:rsid w:val="70ED1D52"/>
    <w:rsid w:val="71155ED6"/>
    <w:rsid w:val="716FC7B9"/>
    <w:rsid w:val="71B10253"/>
    <w:rsid w:val="71E06D48"/>
    <w:rsid w:val="71F68078"/>
    <w:rsid w:val="725CB7CD"/>
    <w:rsid w:val="726AEF1F"/>
    <w:rsid w:val="72C18387"/>
    <w:rsid w:val="72C8ECBB"/>
    <w:rsid w:val="72CEDDA3"/>
    <w:rsid w:val="730B2F77"/>
    <w:rsid w:val="7359D70A"/>
    <w:rsid w:val="7361B9FB"/>
    <w:rsid w:val="73912134"/>
    <w:rsid w:val="739F2177"/>
    <w:rsid w:val="73A338E5"/>
    <w:rsid w:val="73E780EB"/>
    <w:rsid w:val="7486BF28"/>
    <w:rsid w:val="748CD502"/>
    <w:rsid w:val="749076A4"/>
    <w:rsid w:val="7531DE9E"/>
    <w:rsid w:val="759D0322"/>
    <w:rsid w:val="75C4249A"/>
    <w:rsid w:val="75C8504B"/>
    <w:rsid w:val="75CDB3B1"/>
    <w:rsid w:val="75F8000D"/>
    <w:rsid w:val="7607696A"/>
    <w:rsid w:val="7652C101"/>
    <w:rsid w:val="766C1932"/>
    <w:rsid w:val="76C2E359"/>
    <w:rsid w:val="771B9A51"/>
    <w:rsid w:val="77BC277F"/>
    <w:rsid w:val="77BE555D"/>
    <w:rsid w:val="77BEBBB1"/>
    <w:rsid w:val="77D09B45"/>
    <w:rsid w:val="77F9D4FE"/>
    <w:rsid w:val="783025F1"/>
    <w:rsid w:val="7850126B"/>
    <w:rsid w:val="786C0AAD"/>
    <w:rsid w:val="787401F9"/>
    <w:rsid w:val="78783487"/>
    <w:rsid w:val="787E9360"/>
    <w:rsid w:val="78998DA1"/>
    <w:rsid w:val="78AE5250"/>
    <w:rsid w:val="78B4894E"/>
    <w:rsid w:val="796669A3"/>
    <w:rsid w:val="79D8C385"/>
    <w:rsid w:val="7A1078E0"/>
    <w:rsid w:val="7A24433F"/>
    <w:rsid w:val="7A310058"/>
    <w:rsid w:val="7A4082DD"/>
    <w:rsid w:val="7A4360E3"/>
    <w:rsid w:val="7AC5242A"/>
    <w:rsid w:val="7B6896F8"/>
    <w:rsid w:val="7BDA66CC"/>
    <w:rsid w:val="7C2924A0"/>
    <w:rsid w:val="7C5F087A"/>
    <w:rsid w:val="7C6C1DCF"/>
    <w:rsid w:val="7C9267FC"/>
    <w:rsid w:val="7CBD06A3"/>
    <w:rsid w:val="7D19226C"/>
    <w:rsid w:val="7D22E1BF"/>
    <w:rsid w:val="7D3F0739"/>
    <w:rsid w:val="7DB1FEA2"/>
    <w:rsid w:val="7E74B029"/>
    <w:rsid w:val="7EA3C5F1"/>
    <w:rsid w:val="7EAAE9F9"/>
    <w:rsid w:val="7EB989A7"/>
    <w:rsid w:val="7EC9365A"/>
    <w:rsid w:val="7F6166C4"/>
    <w:rsid w:val="7F9B6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B6FA4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54CA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54CA"/>
    <w:pPr>
      <w:spacing w:before="480" w:after="0"/>
      <w:contextualSpacing/>
      <w:outlineLvl w:val="0"/>
    </w:pPr>
    <w:rPr>
      <w:rFonts w:eastAsiaTheme="majorEastAsia" w:cstheme="majorBidi"/>
      <w:b/>
      <w:bCs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B54CA"/>
    <w:pPr>
      <w:spacing w:before="200" w:after="0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B54CA"/>
    <w:pPr>
      <w:spacing w:before="200" w:after="0" w:line="271" w:lineRule="auto"/>
      <w:outlineLvl w:val="2"/>
    </w:pPr>
    <w:rPr>
      <w:rFonts w:eastAsiaTheme="majorEastAsia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B54CA"/>
    <w:pPr>
      <w:spacing w:before="200" w:after="0"/>
      <w:outlineLvl w:val="3"/>
    </w:pPr>
    <w:rPr>
      <w:rFonts w:eastAsiaTheme="majorEastAsia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B54CA"/>
    <w:pPr>
      <w:spacing w:before="200" w:after="0"/>
      <w:outlineLvl w:val="4"/>
    </w:pPr>
    <w:rPr>
      <w:rFonts w:eastAsiaTheme="majorEastAsia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4B54CA"/>
    <w:pPr>
      <w:spacing w:after="0" w:line="271" w:lineRule="auto"/>
      <w:outlineLvl w:val="5"/>
    </w:pPr>
    <w:rPr>
      <w:rFonts w:eastAsiaTheme="majorEastAsia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4B54CA"/>
    <w:pPr>
      <w:spacing w:after="0"/>
      <w:outlineLvl w:val="6"/>
    </w:pPr>
    <w:rPr>
      <w:rFonts w:eastAsiaTheme="majorEastAsia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4B54CA"/>
    <w:pPr>
      <w:spacing w:after="0"/>
      <w:outlineLvl w:val="7"/>
    </w:pPr>
    <w:rPr>
      <w:rFonts w:eastAsiaTheme="majorEastAsia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4B54CA"/>
    <w:pPr>
      <w:spacing w:after="0"/>
      <w:outlineLvl w:val="8"/>
    </w:pPr>
    <w:rPr>
      <w:rFonts w:eastAsiaTheme="majorEastAsia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54CA"/>
    <w:rPr>
      <w:rFonts w:ascii="Arial" w:eastAsiaTheme="majorEastAsia" w:hAnsi="Arial" w:cstheme="majorBidi"/>
      <w:b/>
      <w:bCs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4B54CA"/>
    <w:rPr>
      <w:rFonts w:ascii="Arial" w:eastAsiaTheme="majorEastAsia" w:hAnsi="Arial" w:cstheme="majorBidi"/>
      <w:b/>
      <w:bCs/>
      <w:sz w:val="26"/>
      <w:szCs w:val="26"/>
    </w:rPr>
  </w:style>
  <w:style w:type="paragraph" w:styleId="NoSpacing">
    <w:name w:val="No Spacing"/>
    <w:basedOn w:val="Normal"/>
    <w:link w:val="NoSpacingChar"/>
    <w:uiPriority w:val="1"/>
    <w:qFormat/>
    <w:rsid w:val="004B54CA"/>
    <w:pPr>
      <w:spacing w:after="0" w:line="240" w:lineRule="auto"/>
    </w:pPr>
  </w:style>
  <w:style w:type="character" w:customStyle="1" w:styleId="Heading3Char">
    <w:name w:val="Heading 3 Char"/>
    <w:basedOn w:val="DefaultParagraphFont"/>
    <w:link w:val="Heading3"/>
    <w:uiPriority w:val="9"/>
    <w:rsid w:val="004B54CA"/>
    <w:rPr>
      <w:rFonts w:ascii="Arial" w:eastAsiaTheme="majorEastAsia" w:hAnsi="Arial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4B54CA"/>
    <w:rPr>
      <w:rFonts w:ascii="Arial" w:eastAsiaTheme="majorEastAsia" w:hAnsi="Arial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4B54CA"/>
    <w:rPr>
      <w:rFonts w:ascii="Arial" w:eastAsiaTheme="majorEastAsia" w:hAnsi="Arial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rsid w:val="004B54CA"/>
    <w:rPr>
      <w:rFonts w:ascii="Arial" w:eastAsiaTheme="majorEastAsia" w:hAnsi="Arial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rsid w:val="004B54CA"/>
    <w:rPr>
      <w:rFonts w:ascii="Arial" w:eastAsiaTheme="majorEastAsia" w:hAnsi="Arial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rsid w:val="004B54CA"/>
    <w:rPr>
      <w:rFonts w:ascii="Arial" w:eastAsiaTheme="majorEastAsia" w:hAnsi="Arial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4B54CA"/>
    <w:rPr>
      <w:rFonts w:ascii="Arial" w:eastAsiaTheme="majorEastAsia" w:hAnsi="Arial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4B54CA"/>
    <w:pPr>
      <w:pBdr>
        <w:bottom w:val="single" w:sz="4" w:space="1" w:color="auto"/>
      </w:pBdr>
      <w:spacing w:line="240" w:lineRule="auto"/>
      <w:contextualSpacing/>
    </w:pPr>
    <w:rPr>
      <w:rFonts w:eastAsiaTheme="majorEastAsia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B54CA"/>
    <w:rPr>
      <w:rFonts w:ascii="Arial" w:eastAsiaTheme="majorEastAsia" w:hAnsi="Arial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54CA"/>
    <w:pPr>
      <w:spacing w:after="600"/>
    </w:pPr>
    <w:rPr>
      <w:rFonts w:eastAsiaTheme="majorEastAsia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B54CA"/>
    <w:rPr>
      <w:rFonts w:ascii="Arial" w:eastAsiaTheme="majorEastAsia" w:hAnsi="Arial" w:cstheme="majorBidi"/>
      <w:i/>
      <w:iCs/>
      <w:spacing w:val="13"/>
      <w:sz w:val="24"/>
      <w:szCs w:val="24"/>
    </w:rPr>
  </w:style>
  <w:style w:type="character" w:styleId="SubtleEmphasis">
    <w:name w:val="Subtle Emphasis"/>
    <w:uiPriority w:val="19"/>
    <w:qFormat/>
    <w:rsid w:val="004B54CA"/>
    <w:rPr>
      <w:i/>
      <w:iCs/>
    </w:rPr>
  </w:style>
  <w:style w:type="character" w:styleId="Strong">
    <w:name w:val="Strong"/>
    <w:uiPriority w:val="22"/>
    <w:qFormat/>
    <w:rsid w:val="004B54CA"/>
    <w:rPr>
      <w:b/>
      <w:bCs/>
    </w:rPr>
  </w:style>
  <w:style w:type="paragraph" w:styleId="ListParagraph">
    <w:name w:val="List Paragraph"/>
    <w:basedOn w:val="Normal"/>
    <w:uiPriority w:val="34"/>
    <w:qFormat/>
    <w:rsid w:val="004B54CA"/>
    <w:pPr>
      <w:ind w:left="720"/>
      <w:contextualSpacing/>
    </w:pPr>
  </w:style>
  <w:style w:type="character" w:styleId="Emphasis">
    <w:name w:val="Emphasis"/>
    <w:uiPriority w:val="20"/>
    <w:qFormat/>
    <w:rsid w:val="004B54CA"/>
    <w:rPr>
      <w:b/>
      <w:bCs/>
      <w:i/>
      <w:iCs/>
      <w:spacing w:val="10"/>
      <w:bdr w:val="none" w:sz="0" w:space="0" w:color="auto"/>
      <w:shd w:val="clear" w:color="auto" w:fill="auto"/>
    </w:rPr>
  </w:style>
  <w:style w:type="character" w:styleId="IntenseEmphasis">
    <w:name w:val="Intense Emphasis"/>
    <w:uiPriority w:val="21"/>
    <w:qFormat/>
    <w:rsid w:val="004B54CA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sid w:val="004B54CA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4B54CA"/>
    <w:rPr>
      <w:rFonts w:ascii="Arial" w:hAnsi="Arial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54C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54CA"/>
    <w:rPr>
      <w:rFonts w:ascii="Arial" w:hAnsi="Arial"/>
      <w:b/>
      <w:bCs/>
      <w:i/>
      <w:iCs/>
    </w:rPr>
  </w:style>
  <w:style w:type="character" w:styleId="SubtleReference">
    <w:name w:val="Subtle Reference"/>
    <w:uiPriority w:val="31"/>
    <w:qFormat/>
    <w:rsid w:val="004B54CA"/>
    <w:rPr>
      <w:smallCaps/>
    </w:rPr>
  </w:style>
  <w:style w:type="character" w:styleId="IntenseReference">
    <w:name w:val="Intense Reference"/>
    <w:uiPriority w:val="32"/>
    <w:qFormat/>
    <w:rsid w:val="004B54CA"/>
    <w:rPr>
      <w:smallCaps/>
      <w:spacing w:val="5"/>
      <w:u w:val="single"/>
    </w:rPr>
  </w:style>
  <w:style w:type="character" w:styleId="BookTitle">
    <w:name w:val="Book Title"/>
    <w:uiPriority w:val="33"/>
    <w:qFormat/>
    <w:rsid w:val="004B54CA"/>
    <w:rPr>
      <w:i/>
      <w:iCs/>
      <w:smallCap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rsid w:val="00785261"/>
    <w:rPr>
      <w:b/>
      <w:bCs/>
      <w:caps/>
      <w:sz w:val="16"/>
      <w:szCs w:val="1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B54CA"/>
    <w:pPr>
      <w:outlineLvl w:val="9"/>
    </w:pPr>
    <w:rPr>
      <w:lang w:bidi="en-US"/>
    </w:rPr>
  </w:style>
  <w:style w:type="character" w:customStyle="1" w:styleId="NoSpacingChar">
    <w:name w:val="No Spacing Char"/>
    <w:basedOn w:val="DefaultParagraphFont"/>
    <w:link w:val="NoSpacing"/>
    <w:uiPriority w:val="1"/>
    <w:rsid w:val="004B54CA"/>
    <w:rPr>
      <w:rFonts w:ascii="Arial" w:hAnsi="Arial"/>
    </w:rPr>
  </w:style>
  <w:style w:type="paragraph" w:styleId="Header">
    <w:name w:val="header"/>
    <w:basedOn w:val="Normal"/>
    <w:link w:val="HeaderChar"/>
    <w:uiPriority w:val="99"/>
    <w:unhideWhenUsed/>
    <w:rsid w:val="00B04E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ED8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B04E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ED8"/>
    <w:rPr>
      <w:rFonts w:ascii="Arial" w:hAnsi="Arial"/>
    </w:rPr>
  </w:style>
  <w:style w:type="table" w:styleId="TableGrid">
    <w:name w:val="Table Grid"/>
    <w:basedOn w:val="TableNormal"/>
    <w:uiPriority w:val="59"/>
    <w:rsid w:val="009319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949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9499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9499D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49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499D"/>
    <w:rPr>
      <w:rFonts w:ascii="Arial" w:hAnsi="Arial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7608F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608F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F25146"/>
    <w:rPr>
      <w:rFonts w:ascii="Times New Roman" w:hAnsi="Times New Roman" w:cs="Times New Roman"/>
      <w:sz w:val="24"/>
      <w:szCs w:val="24"/>
    </w:rPr>
  </w:style>
  <w:style w:type="paragraph" w:customStyle="1" w:styleId="EasyReadTitle">
    <w:name w:val="Easy Read Title"/>
    <w:basedOn w:val="Heading1"/>
    <w:qFormat/>
    <w:rsid w:val="00E02F22"/>
    <w:rPr>
      <w:color w:val="3F4A75"/>
      <w:sz w:val="72"/>
      <w:szCs w:val="72"/>
      <w:lang w:val="en-US"/>
    </w:rPr>
  </w:style>
  <w:style w:type="paragraph" w:customStyle="1" w:styleId="EasyReadContents">
    <w:name w:val="Easy Read Contents"/>
    <w:basedOn w:val="Heading1"/>
    <w:qFormat/>
    <w:rsid w:val="00E02F22"/>
    <w:rPr>
      <w:color w:val="358189"/>
      <w:sz w:val="72"/>
      <w:szCs w:val="72"/>
    </w:rPr>
  </w:style>
  <w:style w:type="paragraph" w:customStyle="1" w:styleId="EasyReadContentsItems">
    <w:name w:val="Easy Read Contents Items"/>
    <w:basedOn w:val="Normal"/>
    <w:qFormat/>
    <w:rsid w:val="00E02F22"/>
    <w:pPr>
      <w:spacing w:after="0" w:line="360" w:lineRule="auto"/>
    </w:pPr>
    <w:rPr>
      <w:color w:val="358189"/>
      <w:sz w:val="44"/>
      <w:szCs w:val="52"/>
    </w:rPr>
  </w:style>
  <w:style w:type="paragraph" w:customStyle="1" w:styleId="EasyReadPageHeader">
    <w:name w:val="Easy Read Page Header"/>
    <w:basedOn w:val="Heading2"/>
    <w:qFormat/>
    <w:rsid w:val="00462D1A"/>
    <w:pPr>
      <w:spacing w:line="360" w:lineRule="auto"/>
    </w:pPr>
    <w:rPr>
      <w:color w:val="005568"/>
      <w:sz w:val="52"/>
      <w:szCs w:val="52"/>
    </w:rPr>
  </w:style>
  <w:style w:type="paragraph" w:customStyle="1" w:styleId="EasyRead16">
    <w:name w:val="Easy Read 16"/>
    <w:basedOn w:val="Normal"/>
    <w:qFormat/>
    <w:rsid w:val="00B41A19"/>
    <w:pPr>
      <w:spacing w:after="0" w:line="360" w:lineRule="auto"/>
    </w:pPr>
    <w:rPr>
      <w:sz w:val="32"/>
      <w:szCs w:val="32"/>
    </w:rPr>
  </w:style>
  <w:style w:type="paragraph" w:customStyle="1" w:styleId="EasyRead14">
    <w:name w:val="Easy Read 14"/>
    <w:basedOn w:val="EasyRead16"/>
    <w:qFormat/>
    <w:rsid w:val="00B41A19"/>
    <w:rPr>
      <w:sz w:val="28"/>
      <w:szCs w:val="28"/>
    </w:rPr>
  </w:style>
  <w:style w:type="paragraph" w:customStyle="1" w:styleId="EasyReadSubtitle">
    <w:name w:val="Easy Read Subtitle"/>
    <w:basedOn w:val="Normal"/>
    <w:qFormat/>
    <w:rsid w:val="00E02F22"/>
    <w:rPr>
      <w:color w:val="358189"/>
      <w:sz w:val="52"/>
      <w:szCs w:val="52"/>
      <w:lang w:val="en-US"/>
    </w:rPr>
  </w:style>
  <w:style w:type="paragraph" w:styleId="Revision">
    <w:name w:val="Revision"/>
    <w:hidden/>
    <w:uiPriority w:val="99"/>
    <w:semiHidden/>
    <w:rsid w:val="00BB78B3"/>
    <w:pPr>
      <w:spacing w:after="0" w:line="240" w:lineRule="auto"/>
    </w:pPr>
    <w:rPr>
      <w:rFonts w:ascii="Arial" w:hAnsi="Arial"/>
    </w:rPr>
  </w:style>
  <w:style w:type="paragraph" w:customStyle="1" w:styleId="EasyReadHeadersize14text">
    <w:name w:val="Easy Read Header size 14 text"/>
    <w:basedOn w:val="EasyReadPageHeader"/>
    <w:qFormat/>
    <w:rsid w:val="00E02F22"/>
    <w:rPr>
      <w:color w:val="358189"/>
      <w:sz w:val="48"/>
      <w:szCs w:val="48"/>
    </w:rPr>
  </w:style>
  <w:style w:type="character" w:styleId="FollowedHyperlink">
    <w:name w:val="FollowedHyperlink"/>
    <w:basedOn w:val="DefaultParagraphFont"/>
    <w:uiPriority w:val="99"/>
    <w:semiHidden/>
    <w:unhideWhenUsed/>
    <w:rsid w:val="00AC5A4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69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90360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23084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128928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2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24701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133799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50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26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3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5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3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65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4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514058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09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5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3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7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96674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60880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61834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50" Type="http://schemas.openxmlformats.org/officeDocument/2006/relationships/image" Target="media/image42.png"/><Relationship Id="rId55" Type="http://schemas.openxmlformats.org/officeDocument/2006/relationships/header" Target="header1.xml"/><Relationship Id="rId63" Type="http://schemas.openxmlformats.org/officeDocument/2006/relationships/customXml" Target="../customXml/item3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9" Type="http://schemas.openxmlformats.org/officeDocument/2006/relationships/image" Target="media/image21.png"/><Relationship Id="rId11" Type="http://schemas.openxmlformats.org/officeDocument/2006/relationships/image" Target="media/image4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53" Type="http://schemas.openxmlformats.org/officeDocument/2006/relationships/image" Target="media/image44.png"/><Relationship Id="rId58" Type="http://schemas.openxmlformats.org/officeDocument/2006/relationships/header" Target="header2.xml"/><Relationship Id="rId5" Type="http://schemas.openxmlformats.org/officeDocument/2006/relationships/webSettings" Target="webSettings.xml"/><Relationship Id="rId61" Type="http://schemas.openxmlformats.org/officeDocument/2006/relationships/theme" Target="theme/theme1.xml"/><Relationship Id="rId19" Type="http://schemas.openxmlformats.org/officeDocument/2006/relationships/image" Target="media/image1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56" Type="http://schemas.openxmlformats.org/officeDocument/2006/relationships/footer" Target="footer1.xml"/><Relationship Id="rId64" Type="http://schemas.openxmlformats.org/officeDocument/2006/relationships/customXml" Target="../customXml/item4.xml"/><Relationship Id="rId8" Type="http://schemas.openxmlformats.org/officeDocument/2006/relationships/image" Target="media/image1.png"/><Relationship Id="rId51" Type="http://schemas.openxmlformats.org/officeDocument/2006/relationships/hyperlink" Target="http://www.dewr.gov.au/TCFcompensationapplication" TargetMode="External"/><Relationship Id="rId3" Type="http://schemas.openxmlformats.org/officeDocument/2006/relationships/styles" Target="styles.xml"/><Relationship Id="rId12" Type="http://schemas.openxmlformats.org/officeDocument/2006/relationships/hyperlink" Target="https://www.dewr.gov.au/assuring-integrity-targeted-compliance-framework/targeted-compliance-framework-compensation-process" TargetMode="External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59" Type="http://schemas.openxmlformats.org/officeDocument/2006/relationships/footer" Target="footer3.xml"/><Relationship Id="rId20" Type="http://schemas.openxmlformats.org/officeDocument/2006/relationships/image" Target="media/image12.png"/><Relationship Id="rId41" Type="http://schemas.openxmlformats.org/officeDocument/2006/relationships/image" Target="media/image33.png"/><Relationship Id="rId54" Type="http://schemas.openxmlformats.org/officeDocument/2006/relationships/hyperlink" Target="https://www.ejaustralia.org.au/legal-help/" TargetMode="External"/><Relationship Id="rId6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image" Target="media/image41.png"/><Relationship Id="rId57" Type="http://schemas.openxmlformats.org/officeDocument/2006/relationships/footer" Target="footer2.xml"/><Relationship Id="rId10" Type="http://schemas.openxmlformats.org/officeDocument/2006/relationships/image" Target="media/image3.pn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52" Type="http://schemas.openxmlformats.org/officeDocument/2006/relationships/image" Target="media/image43.png"/><Relationship Id="rId6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4191C6E-DFFF-46C2-92DB-86FFA5A98E4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12AAEC6-31CD-4AA3-B671-28640DA37B4E}"/>
</file>

<file path=customXml/itemProps3.xml><?xml version="1.0" encoding="utf-8"?>
<ds:datastoreItem xmlns:ds="http://schemas.openxmlformats.org/officeDocument/2006/customXml" ds:itemID="{DB1F5BEF-4531-453B-AD71-10AFFDD6243B}"/>
</file>

<file path=customXml/itemProps4.xml><?xml version="1.0" encoding="utf-8"?>
<ds:datastoreItem xmlns:ds="http://schemas.openxmlformats.org/officeDocument/2006/customXml" ds:itemID="{467826B1-083D-418E-81A9-46C0602D245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975</Words>
  <Characters>5558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20260929 DEWR Compensation Summary - Easy Read</dc:title>
  <dc:subject/>
  <dc:creator/>
  <cp:keywords/>
  <dc:description/>
  <cp:lastModifiedBy/>
  <cp:revision>1</cp:revision>
  <dcterms:created xsi:type="dcterms:W3CDTF">2026-09-30T06:19:00Z</dcterms:created>
  <dcterms:modified xsi:type="dcterms:W3CDTF">2026-09-30T06:20:00Z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Enabled">
    <vt:lpwstr>true</vt:lpwstr>
  </property>
  <property fmtid="{D5CDD505-2E9C-101B-9397-08002B2CF9AE}" pid="3" name="MSIP_Label_79d889eb-932f-4752-8739-64d25806ef64_SetDate">
    <vt:lpwstr>2026-09-30T06:20:28Z</vt:lpwstr>
  </property>
  <property fmtid="{D5CDD505-2E9C-101B-9397-08002B2CF9AE}" pid="4" name="MSIP_Label_79d889eb-932f-4752-8739-64d25806ef64_Method">
    <vt:lpwstr>Privileged</vt:lpwstr>
  </property>
  <property fmtid="{D5CDD505-2E9C-101B-9397-08002B2CF9AE}" pid="5" name="MSIP_Label_79d889eb-932f-4752-8739-64d25806ef64_Name">
    <vt:lpwstr>79d889eb-932f-4752-8739-64d25806ef64</vt:lpwstr>
  </property>
  <property fmtid="{D5CDD505-2E9C-101B-9397-08002B2CF9AE}" pid="6" name="MSIP_Label_79d889eb-932f-4752-8739-64d25806ef64_SiteId">
    <vt:lpwstr>dd0cfd15-4558-4b12-8bad-ea26984fc417</vt:lpwstr>
  </property>
  <property fmtid="{D5CDD505-2E9C-101B-9397-08002B2CF9AE}" pid="7" name="MSIP_Label_79d889eb-932f-4752-8739-64d25806ef64_ActionId">
    <vt:lpwstr>90a0aa56-f28d-44ad-a8ed-08cf52659fec</vt:lpwstr>
  </property>
  <property fmtid="{D5CDD505-2E9C-101B-9397-08002B2CF9AE}" pid="8" name="MSIP_Label_79d889eb-932f-4752-8739-64d25806ef64_ContentBits">
    <vt:lpwstr>0</vt:lpwstr>
  </property>
  <property fmtid="{D5CDD505-2E9C-101B-9397-08002B2CF9AE}" pid="9" name="MSIP_Label_79d889eb-932f-4752-8739-64d25806ef64_Tag">
    <vt:lpwstr>10, 0, 1, 1</vt:lpwstr>
  </property>
</Properties>
</file>