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61FCA" w14:textId="77777777" w:rsidR="00080ABB" w:rsidRDefault="00080ABB" w:rsidP="008E7B9A">
      <w:pPr>
        <w:pStyle w:val="EasyRead14"/>
      </w:pPr>
    </w:p>
    <w:p w14:paraId="07C0EC09" w14:textId="77777777" w:rsidR="00080ABB" w:rsidRDefault="00080ABB" w:rsidP="008E7B9A">
      <w:pPr>
        <w:pStyle w:val="EasyRead14"/>
      </w:pPr>
    </w:p>
    <w:p w14:paraId="2E014929" w14:textId="05A0BFA7" w:rsidR="00750C6F" w:rsidRPr="00883C6C" w:rsidRDefault="00FE6A74" w:rsidP="6F6D549D">
      <w:pPr>
        <w:pStyle w:val="EasyReadTitle"/>
        <w:spacing w:line="360" w:lineRule="auto"/>
      </w:pPr>
      <w:r>
        <w:t>Job Seeker Activities</w:t>
      </w:r>
    </w:p>
    <w:p w14:paraId="6685189E" w14:textId="2A3DB909" w:rsidR="338B5AAB" w:rsidRDefault="00FE6A74" w:rsidP="6F6D549D">
      <w:pPr>
        <w:pStyle w:val="EasyReadTitle"/>
        <w:spacing w:line="360" w:lineRule="auto"/>
        <w:rPr>
          <w:rFonts w:eastAsia="Arial" w:cs="Arial"/>
          <w:b w:val="0"/>
          <w:bCs w:val="0"/>
          <w:sz w:val="52"/>
          <w:szCs w:val="52"/>
        </w:rPr>
      </w:pPr>
      <w:r>
        <w:rPr>
          <w:rFonts w:eastAsia="Arial" w:cs="Arial"/>
          <w:b w:val="0"/>
          <w:bCs w:val="0"/>
          <w:sz w:val="52"/>
          <w:szCs w:val="52"/>
        </w:rPr>
        <w:t>What are they</w:t>
      </w:r>
    </w:p>
    <w:p w14:paraId="4580CAAE" w14:textId="77777777" w:rsidR="001F0E97" w:rsidRPr="00DA47D9" w:rsidRDefault="001F0E97" w:rsidP="00883C6C">
      <w:pPr>
        <w:pStyle w:val="EasyReadSubtitle"/>
        <w:spacing w:line="360" w:lineRule="auto"/>
      </w:pPr>
    </w:p>
    <w:p w14:paraId="1D4FA4D9" w14:textId="3D9D71E5" w:rsidR="00DC7F8C" w:rsidRDefault="00DC7F8C" w:rsidP="00DC7F8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D41BF6" w:rsidRPr="008E647D" w14:paraId="720698AE" w14:textId="77777777" w:rsidTr="0AD3AFEE">
        <w:trPr>
          <w:cantSplit/>
          <w:trHeight w:val="3402"/>
        </w:trPr>
        <w:tc>
          <w:tcPr>
            <w:tcW w:w="3216" w:type="dxa"/>
          </w:tcPr>
          <w:p w14:paraId="6AB3C923" w14:textId="77777777" w:rsidR="00BC31DC" w:rsidRPr="008E647D" w:rsidRDefault="00BC31DC">
            <w:pPr>
              <w:rPr>
                <w:rFonts w:cs="Arial"/>
                <w:sz w:val="28"/>
                <w:szCs w:val="28"/>
              </w:rPr>
            </w:pPr>
          </w:p>
          <w:p w14:paraId="0E3831A3" w14:textId="77777777" w:rsidR="00BC31DC" w:rsidRPr="008E647D" w:rsidRDefault="00BC31D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1C4520" wp14:editId="11947E1F">
                  <wp:extent cx="1706880" cy="914400"/>
                  <wp:effectExtent l="0" t="0" r="7620" b="0"/>
                  <wp:docPr id="893286612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4FF9A" w14:textId="77777777" w:rsidR="00BC31DC" w:rsidRPr="008E647D" w:rsidRDefault="00BC31DC">
            <w:pPr>
              <w:rPr>
                <w:rFonts w:cs="Arial"/>
                <w:sz w:val="28"/>
                <w:szCs w:val="28"/>
              </w:rPr>
            </w:pPr>
          </w:p>
          <w:p w14:paraId="5D446A48" w14:textId="7DDD84B0" w:rsidR="00D41BF6" w:rsidRPr="00D41BF6" w:rsidRDefault="003A5A7A" w:rsidP="00D41BF6">
            <w:pPr>
              <w:rPr>
                <w:noProof/>
              </w:rPr>
            </w:pPr>
            <w:r w:rsidRPr="00C16363">
              <w:rPr>
                <w:noProof/>
              </w:rPr>
              <w:drawing>
                <wp:inline distT="0" distB="0" distL="0" distR="0" wp14:anchorId="36383F50" wp14:editId="26E19EC8">
                  <wp:extent cx="1657350" cy="1215804"/>
                  <wp:effectExtent l="0" t="0" r="0" b="3810"/>
                  <wp:docPr id="1494043801" name="Picture 2" descr="Department of Employment and Workplace Relation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043801" name="Picture 2" descr="Department of Employment and Workplace Relation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41" cy="122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E7211" w14:textId="06A73FEE" w:rsidR="00BC31DC" w:rsidRPr="008E647D" w:rsidRDefault="00BC31DC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5800" w:type="dxa"/>
          </w:tcPr>
          <w:p w14:paraId="6C4AB5B6" w14:textId="77777777" w:rsidR="00BC31DC" w:rsidRDefault="00BC31DC">
            <w:pPr>
              <w:pStyle w:val="EasyRead16"/>
              <w:rPr>
                <w:rFonts w:cs="Arial"/>
                <w:sz w:val="28"/>
                <w:szCs w:val="28"/>
              </w:rPr>
            </w:pPr>
            <w:r w:rsidRPr="0B480E8B">
              <w:rPr>
                <w:rFonts w:cs="Arial"/>
                <w:sz w:val="28"/>
                <w:szCs w:val="28"/>
              </w:rPr>
              <w:t xml:space="preserve">The Australian Government </w:t>
            </w:r>
          </w:p>
          <w:p w14:paraId="092A0886" w14:textId="77777777" w:rsidR="00BC31DC" w:rsidRDefault="00BC31DC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C95A478" w14:textId="77777777" w:rsidR="00BC31DC" w:rsidRPr="008E647D" w:rsidRDefault="00BC31DC" w:rsidP="00BC31DC">
            <w:pPr>
              <w:pStyle w:val="EasyRead16"/>
              <w:numPr>
                <w:ilvl w:val="0"/>
                <w:numId w:val="10"/>
              </w:num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Department of Social Services wrote this. </w:t>
            </w:r>
          </w:p>
          <w:p w14:paraId="03D35462" w14:textId="77777777" w:rsidR="00BC31DC" w:rsidRPr="008E647D" w:rsidRDefault="00BC31DC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DSS</w:t>
            </w:r>
            <w:r w:rsidRPr="008E647D">
              <w:rPr>
                <w:rFonts w:cs="Arial"/>
                <w:sz w:val="28"/>
                <w:szCs w:val="28"/>
              </w:rPr>
              <w:t xml:space="preserve"> for short.</w:t>
            </w:r>
          </w:p>
          <w:p w14:paraId="5D58DD56" w14:textId="77777777" w:rsidR="00BC31DC" w:rsidRDefault="00BC31DC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5300CC0" w14:textId="77777777" w:rsidR="00BC31DC" w:rsidRDefault="00BC31DC" w:rsidP="00BC31DC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Department of Employment and Workplace Relations </w:t>
            </w:r>
          </w:p>
          <w:p w14:paraId="0F65F9CB" w14:textId="77777777" w:rsidR="00BC31DC" w:rsidRPr="00941032" w:rsidRDefault="00BC31DC">
            <w:pPr>
              <w:spacing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We say </w:t>
            </w:r>
            <w:r w:rsidRPr="00941032">
              <w:rPr>
                <w:rFonts w:cs="Arial"/>
                <w:b/>
                <w:bCs/>
                <w:sz w:val="28"/>
                <w:szCs w:val="28"/>
              </w:rPr>
              <w:t>DEWR</w:t>
            </w:r>
            <w:r>
              <w:rPr>
                <w:rFonts w:cs="Arial"/>
                <w:sz w:val="28"/>
                <w:szCs w:val="28"/>
              </w:rPr>
              <w:t xml:space="preserve"> for short.</w:t>
            </w:r>
          </w:p>
          <w:p w14:paraId="562CA4A1" w14:textId="77777777" w:rsidR="00BC31DC" w:rsidRPr="008E647D" w:rsidRDefault="00BC31DC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9B4A40F" w14:textId="77777777" w:rsidR="00BC31DC" w:rsidRPr="008E647D" w:rsidRDefault="00BC31DC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B480E8B">
              <w:rPr>
                <w:rFonts w:cs="Arial"/>
                <w:sz w:val="28"/>
                <w:szCs w:val="28"/>
              </w:rPr>
              <w:t xml:space="preserve">When you see the word </w:t>
            </w:r>
            <w:r w:rsidRPr="0B480E8B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0B480E8B">
              <w:rPr>
                <w:rFonts w:cs="Arial"/>
                <w:sz w:val="28"/>
                <w:szCs w:val="28"/>
              </w:rPr>
              <w:t xml:space="preserve"> it means DSS and DEWR.</w:t>
            </w:r>
          </w:p>
        </w:tc>
      </w:tr>
      <w:tr w:rsidR="008D7E1B" w:rsidRPr="008E647D" w14:paraId="07E2FE33" w14:textId="77777777" w:rsidTr="0AD3AFEE">
        <w:trPr>
          <w:cantSplit/>
          <w:trHeight w:val="3402"/>
        </w:trPr>
        <w:tc>
          <w:tcPr>
            <w:tcW w:w="3216" w:type="dxa"/>
          </w:tcPr>
          <w:p w14:paraId="7E917975" w14:textId="0678190A" w:rsidR="008D7E1B" w:rsidRPr="008E647D" w:rsidRDefault="00FE0DCC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wrote this in an easy to read way.</w:t>
            </w: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0AD3AFEE">
        <w:trPr>
          <w:cantSplit/>
          <w:trHeight w:val="3402"/>
        </w:trPr>
        <w:tc>
          <w:tcPr>
            <w:tcW w:w="3216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8E647D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have some words in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8E647D">
              <w:rPr>
                <w:rFonts w:cs="Arial"/>
                <w:sz w:val="28"/>
                <w:szCs w:val="28"/>
              </w:rPr>
              <w:t xml:space="preserve">. </w:t>
            </w: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7777777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0AD3AFEE">
        <w:trPr>
          <w:cantSplit/>
          <w:trHeight w:val="3402"/>
        </w:trPr>
        <w:tc>
          <w:tcPr>
            <w:tcW w:w="3216" w:type="dxa"/>
          </w:tcPr>
          <w:p w14:paraId="4108881E" w14:textId="079E1532" w:rsidR="000F5619" w:rsidRPr="008E647D" w:rsidRDefault="00FE0DCC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44B04BDC" w:rsidR="00FE0DCC" w:rsidRPr="008E647D" w:rsidRDefault="62F1DCAC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AD3AFEE">
              <w:rPr>
                <w:rFonts w:cs="Arial"/>
                <w:sz w:val="28"/>
                <w:szCs w:val="28"/>
              </w:rPr>
              <w:t>This is an Easy Read summary of another document.</w:t>
            </w:r>
          </w:p>
          <w:p w14:paraId="7F5AAF0D" w14:textId="15DE8408" w:rsidR="006D260B" w:rsidRPr="008E647D" w:rsidRDefault="14F504F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it has the most important ideas.</w:t>
            </w:r>
          </w:p>
        </w:tc>
      </w:tr>
      <w:tr w:rsidR="00EF7B9F" w:rsidRPr="008E647D" w14:paraId="6920EFFF" w14:textId="77777777" w:rsidTr="0AD3AFEE">
        <w:trPr>
          <w:cantSplit/>
          <w:trHeight w:val="3402"/>
        </w:trPr>
        <w:tc>
          <w:tcPr>
            <w:tcW w:w="3216" w:type="dxa"/>
          </w:tcPr>
          <w:p w14:paraId="7CE7D555" w14:textId="7EE959DD" w:rsidR="00EF7B9F" w:rsidRPr="008E647D" w:rsidRDefault="004D092D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77777777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8E647D" w:rsidRDefault="00821EC7" w:rsidP="5C1A1679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 w:rsidP="5C1A1679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5C1A1679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</w:tbl>
    <w:p w14:paraId="643DF5CB" w14:textId="77777777" w:rsidR="00D401A3" w:rsidRPr="00D401A3" w:rsidRDefault="00D401A3" w:rsidP="00D401A3">
      <w:pPr>
        <w:pStyle w:val="EasyRead14"/>
      </w:pPr>
    </w:p>
    <w:p w14:paraId="2485AFD2" w14:textId="77777777" w:rsidR="00D401A3" w:rsidRPr="00D401A3" w:rsidRDefault="00D401A3" w:rsidP="00D401A3">
      <w:pPr>
        <w:pStyle w:val="EasyRead14"/>
      </w:pPr>
      <w:r w:rsidRPr="00D401A3">
        <w:br w:type="page"/>
      </w:r>
    </w:p>
    <w:p w14:paraId="5B48E65F" w14:textId="380B4C95" w:rsidR="000C2A86" w:rsidRPr="008E647D" w:rsidRDefault="000C2A86" w:rsidP="000C2A86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What </w:t>
      </w:r>
      <w:r w:rsidR="00FE6A74">
        <w:rPr>
          <w:sz w:val="48"/>
          <w:szCs w:val="48"/>
        </w:rPr>
        <w:t>are</w:t>
      </w:r>
      <w:r>
        <w:rPr>
          <w:sz w:val="48"/>
          <w:szCs w:val="48"/>
        </w:rPr>
        <w:t xml:space="preserve"> mutual obligation </w:t>
      </w:r>
      <w:r w:rsidR="00FE6A74">
        <w:rPr>
          <w:sz w:val="48"/>
          <w:szCs w:val="48"/>
        </w:rPr>
        <w:t>activities</w:t>
      </w:r>
    </w:p>
    <w:p w14:paraId="16BAA2EE" w14:textId="77777777" w:rsidR="000C2A86" w:rsidRDefault="000C2A86" w:rsidP="000C2A8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94192E" w:rsidRPr="008E647D" w14:paraId="75676F68" w14:textId="77777777" w:rsidTr="008E5298">
        <w:trPr>
          <w:cantSplit/>
          <w:trHeight w:val="2835"/>
        </w:trPr>
        <w:tc>
          <w:tcPr>
            <w:tcW w:w="3114" w:type="dxa"/>
          </w:tcPr>
          <w:p w14:paraId="235007A7" w14:textId="77777777" w:rsidR="0094192E" w:rsidRPr="008E647D" w:rsidRDefault="0094192E">
            <w:pPr>
              <w:pStyle w:val="EasyRead16"/>
              <w:rPr>
                <w:sz w:val="28"/>
                <w:szCs w:val="28"/>
              </w:rPr>
            </w:pPr>
            <w:r w:rsidRPr="007D5FF9">
              <w:rPr>
                <w:noProof/>
              </w:rPr>
              <w:drawing>
                <wp:inline distT="0" distB="0" distL="0" distR="0" wp14:anchorId="5A9386D6" wp14:editId="68A8AB0A">
                  <wp:extent cx="1695450" cy="1695450"/>
                  <wp:effectExtent l="0" t="0" r="0" b="0"/>
                  <wp:docPr id="1151899846" name="Picture 1" descr="a book with rules on the front and a green tick and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899846" name="Picture 1" descr="a book with rules on the front and a green tick and red cross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0425FAB" w14:textId="77777777" w:rsidR="0094192E" w:rsidRDefault="0094192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have </w:t>
            </w:r>
            <w:r w:rsidRPr="00993C46">
              <w:rPr>
                <w:b/>
                <w:bCs/>
                <w:sz w:val="28"/>
                <w:szCs w:val="28"/>
              </w:rPr>
              <w:t>laws</w:t>
            </w:r>
            <w:r>
              <w:rPr>
                <w:sz w:val="28"/>
                <w:szCs w:val="28"/>
              </w:rPr>
              <w:t xml:space="preserve"> for </w:t>
            </w:r>
          </w:p>
          <w:p w14:paraId="1D5D0056" w14:textId="77777777" w:rsidR="0094192E" w:rsidRPr="00EF46B4" w:rsidRDefault="0094192E">
            <w:pPr>
              <w:pStyle w:val="EasyRead16"/>
              <w:rPr>
                <w:sz w:val="28"/>
                <w:szCs w:val="28"/>
              </w:rPr>
            </w:pPr>
          </w:p>
          <w:p w14:paraId="13E29539" w14:textId="77777777" w:rsidR="0094192E" w:rsidRDefault="0094192E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People who get Centrelink money for </w:t>
            </w:r>
            <w:r w:rsidRPr="00E06968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having a job</w:t>
            </w:r>
          </w:p>
          <w:p w14:paraId="76836519" w14:textId="77777777" w:rsidR="0094192E" w:rsidRDefault="0094192E">
            <w:pPr>
              <w:pStyle w:val="EasyRead16"/>
              <w:rPr>
                <w:sz w:val="28"/>
                <w:szCs w:val="28"/>
              </w:rPr>
            </w:pPr>
          </w:p>
          <w:p w14:paraId="29CA7588" w14:textId="77777777" w:rsidR="0094192E" w:rsidRPr="008E647D" w:rsidRDefault="6DC32A1C">
            <w:pPr>
              <w:pStyle w:val="EasyRead16"/>
              <w:rPr>
                <w:sz w:val="28"/>
                <w:szCs w:val="28"/>
              </w:rPr>
            </w:pPr>
            <w:r w:rsidRPr="0AD3AFEE">
              <w:rPr>
                <w:sz w:val="28"/>
                <w:szCs w:val="28"/>
              </w:rPr>
              <w:t xml:space="preserve">We call this </w:t>
            </w:r>
            <w:r w:rsidRPr="007A6780">
              <w:rPr>
                <w:b/>
                <w:bCs/>
                <w:sz w:val="28"/>
                <w:szCs w:val="28"/>
              </w:rPr>
              <w:t>job seeker</w:t>
            </w:r>
            <w:r w:rsidRPr="0AD3AFEE">
              <w:rPr>
                <w:sz w:val="28"/>
                <w:szCs w:val="28"/>
              </w:rPr>
              <w:t>.</w:t>
            </w:r>
          </w:p>
          <w:p w14:paraId="570BA936" w14:textId="77777777" w:rsidR="0094192E" w:rsidRPr="008E647D" w:rsidRDefault="0094192E">
            <w:pPr>
              <w:pStyle w:val="EasyRead16"/>
              <w:rPr>
                <w:sz w:val="28"/>
                <w:szCs w:val="28"/>
              </w:rPr>
            </w:pPr>
          </w:p>
        </w:tc>
      </w:tr>
      <w:tr w:rsidR="0094192E" w:rsidRPr="008E647D" w14:paraId="4262924E" w14:textId="77777777" w:rsidTr="008E5298">
        <w:trPr>
          <w:cantSplit/>
          <w:trHeight w:val="2835"/>
        </w:trPr>
        <w:tc>
          <w:tcPr>
            <w:tcW w:w="3114" w:type="dxa"/>
          </w:tcPr>
          <w:p w14:paraId="1C29CD1D" w14:textId="77777777" w:rsidR="0094192E" w:rsidRPr="008E647D" w:rsidRDefault="0094192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B67CAB" wp14:editId="58D98463">
                  <wp:extent cx="1762125" cy="1739627"/>
                  <wp:effectExtent l="0" t="0" r="0" b="0"/>
                  <wp:docPr id="1719811761" name="Picture 2" descr="fanned out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811761" name="Picture 2" descr="fanned out 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52" cy="174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AAE8D68" w14:textId="77777777" w:rsidR="0094192E" w:rsidRDefault="0094192E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things they need to do to get their Centrelink money.</w:t>
            </w:r>
          </w:p>
          <w:p w14:paraId="65738746" w14:textId="77777777" w:rsidR="0094192E" w:rsidRDefault="0094192E">
            <w:pPr>
              <w:pStyle w:val="EasyRead16"/>
              <w:rPr>
                <w:sz w:val="28"/>
                <w:szCs w:val="28"/>
              </w:rPr>
            </w:pPr>
          </w:p>
          <w:p w14:paraId="1C1986FC" w14:textId="77777777" w:rsidR="0094192E" w:rsidRDefault="6DC32A1C">
            <w:pPr>
              <w:pStyle w:val="EasyRead16"/>
              <w:rPr>
                <w:sz w:val="28"/>
                <w:szCs w:val="28"/>
              </w:rPr>
            </w:pPr>
            <w:r w:rsidRPr="0AD3AFEE">
              <w:rPr>
                <w:sz w:val="28"/>
                <w:szCs w:val="28"/>
              </w:rPr>
              <w:t xml:space="preserve">We call these </w:t>
            </w:r>
            <w:r w:rsidRPr="007A6780">
              <w:rPr>
                <w:b/>
                <w:bCs/>
                <w:sz w:val="28"/>
                <w:szCs w:val="28"/>
              </w:rPr>
              <w:t>activities</w:t>
            </w:r>
            <w:r w:rsidRPr="0AD3AFEE">
              <w:rPr>
                <w:sz w:val="28"/>
                <w:szCs w:val="28"/>
              </w:rPr>
              <w:t>.</w:t>
            </w:r>
          </w:p>
          <w:p w14:paraId="1A5C435F" w14:textId="77777777" w:rsidR="0094192E" w:rsidRDefault="0094192E">
            <w:pPr>
              <w:pStyle w:val="EasyRead16"/>
              <w:rPr>
                <w:sz w:val="28"/>
                <w:szCs w:val="28"/>
              </w:rPr>
            </w:pPr>
          </w:p>
          <w:p w14:paraId="60915479" w14:textId="77777777" w:rsidR="0094192E" w:rsidRPr="008E647D" w:rsidRDefault="0094192E">
            <w:pPr>
              <w:pStyle w:val="EasyRead16"/>
              <w:rPr>
                <w:sz w:val="28"/>
                <w:szCs w:val="28"/>
              </w:rPr>
            </w:pPr>
            <w:r w:rsidRPr="74987173">
              <w:rPr>
                <w:sz w:val="28"/>
                <w:szCs w:val="28"/>
              </w:rPr>
              <w:t xml:space="preserve">Laws are </w:t>
            </w:r>
            <w:r w:rsidRPr="74987173">
              <w:rPr>
                <w:b/>
                <w:sz w:val="28"/>
                <w:szCs w:val="28"/>
              </w:rPr>
              <w:t>rules</w:t>
            </w:r>
            <w:r w:rsidRPr="74987173">
              <w:rPr>
                <w:sz w:val="28"/>
                <w:szCs w:val="28"/>
              </w:rPr>
              <w:t xml:space="preserve"> for how we live.</w:t>
            </w:r>
          </w:p>
        </w:tc>
      </w:tr>
      <w:tr w:rsidR="000C2A86" w:rsidRPr="008E647D" w14:paraId="07BCCD82" w14:textId="77777777" w:rsidTr="008E5298">
        <w:trPr>
          <w:cantSplit/>
          <w:trHeight w:val="2835"/>
        </w:trPr>
        <w:tc>
          <w:tcPr>
            <w:tcW w:w="3114" w:type="dxa"/>
          </w:tcPr>
          <w:p w14:paraId="110944D4" w14:textId="72DC77E7" w:rsidR="000C2A86" w:rsidRPr="008E647D" w:rsidRDefault="0093253B">
            <w:pPr>
              <w:pStyle w:val="EasyRead16"/>
              <w:rPr>
                <w:sz w:val="28"/>
                <w:szCs w:val="28"/>
              </w:rPr>
            </w:pPr>
            <w:r w:rsidRPr="0093253B">
              <w:rPr>
                <w:noProof/>
                <w:sz w:val="28"/>
                <w:szCs w:val="28"/>
              </w:rPr>
              <w:drawing>
                <wp:inline distT="0" distB="0" distL="0" distR="0" wp14:anchorId="0EF0CA23" wp14:editId="2B551869">
                  <wp:extent cx="1840230" cy="1840230"/>
                  <wp:effectExtent l="0" t="0" r="0" b="0"/>
                  <wp:docPr id="795998003" name="Picture 1" descr="Notebook cover with 'My Plan' and a smiling woman pictur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998003" name="Picture 1" descr="Notebook cover with 'My Plan' and a smiling woman pictured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79BA281" w14:textId="77777777" w:rsidR="000C2A86" w:rsidRDefault="000C2A86">
            <w:pPr>
              <w:pStyle w:val="EasyRead16"/>
              <w:rPr>
                <w:sz w:val="28"/>
                <w:szCs w:val="28"/>
              </w:rPr>
            </w:pPr>
          </w:p>
          <w:p w14:paraId="09A8EA8B" w14:textId="77777777" w:rsidR="009C6D53" w:rsidRDefault="009C6D53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activities could be</w:t>
            </w:r>
          </w:p>
          <w:p w14:paraId="51222340" w14:textId="77777777" w:rsidR="009C6D53" w:rsidRDefault="009C6D53">
            <w:pPr>
              <w:pStyle w:val="EasyRead16"/>
              <w:rPr>
                <w:sz w:val="28"/>
                <w:szCs w:val="28"/>
              </w:rPr>
            </w:pPr>
          </w:p>
          <w:p w14:paraId="4A48DB8C" w14:textId="77777777" w:rsidR="009C6D53" w:rsidRDefault="009C6D53">
            <w:pPr>
              <w:pStyle w:val="EasyRead16"/>
              <w:rPr>
                <w:sz w:val="28"/>
                <w:szCs w:val="28"/>
              </w:rPr>
            </w:pPr>
          </w:p>
          <w:p w14:paraId="2BA22D9E" w14:textId="3C4237C1" w:rsidR="009C6D53" w:rsidRPr="008E647D" w:rsidRDefault="009C6D53" w:rsidP="009C6D53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Making a job plan</w:t>
            </w:r>
          </w:p>
        </w:tc>
      </w:tr>
      <w:tr w:rsidR="000C2A86" w:rsidRPr="008E647D" w14:paraId="01CDF22E" w14:textId="77777777" w:rsidTr="008E5298">
        <w:trPr>
          <w:cantSplit/>
          <w:trHeight w:val="2835"/>
        </w:trPr>
        <w:tc>
          <w:tcPr>
            <w:tcW w:w="3114" w:type="dxa"/>
          </w:tcPr>
          <w:p w14:paraId="7124B629" w14:textId="4AE93103" w:rsidR="000C2A86" w:rsidRPr="008E647D" w:rsidRDefault="00E44EB7">
            <w:pPr>
              <w:pStyle w:val="EasyRead16"/>
              <w:rPr>
                <w:sz w:val="28"/>
                <w:szCs w:val="28"/>
              </w:rPr>
            </w:pPr>
            <w:r w:rsidRPr="00E44EB7">
              <w:rPr>
                <w:noProof/>
                <w:sz w:val="28"/>
                <w:szCs w:val="28"/>
              </w:rPr>
              <w:drawing>
                <wp:inline distT="0" distB="0" distL="0" distR="0" wp14:anchorId="6F0A16DB" wp14:editId="3B4907A3">
                  <wp:extent cx="1840230" cy="1840230"/>
                  <wp:effectExtent l="0" t="0" r="7620" b="7620"/>
                  <wp:docPr id="350300857" name="Picture 1" descr="Person writing on a checklist held by another h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300857" name="Picture 1" descr="Person writing on a checklist held by another hand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520F051" w14:textId="77777777" w:rsidR="000C2A86" w:rsidRDefault="000C2A86">
            <w:pPr>
              <w:pStyle w:val="EasyRead16"/>
              <w:rPr>
                <w:sz w:val="28"/>
                <w:szCs w:val="28"/>
              </w:rPr>
            </w:pPr>
          </w:p>
          <w:p w14:paraId="0465D1C2" w14:textId="77777777" w:rsidR="00866ACE" w:rsidRDefault="00866ACE">
            <w:pPr>
              <w:pStyle w:val="EasyRead16"/>
              <w:rPr>
                <w:sz w:val="28"/>
                <w:szCs w:val="28"/>
              </w:rPr>
            </w:pPr>
          </w:p>
          <w:p w14:paraId="1BD839B3" w14:textId="77777777" w:rsidR="00866ACE" w:rsidRDefault="00866ACE" w:rsidP="00866ACE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Get a set number of points</w:t>
            </w:r>
          </w:p>
          <w:p w14:paraId="5C115758" w14:textId="77777777" w:rsidR="001779A8" w:rsidRDefault="001779A8" w:rsidP="001779A8">
            <w:pPr>
              <w:pStyle w:val="EasyRead16"/>
              <w:rPr>
                <w:sz w:val="28"/>
                <w:szCs w:val="28"/>
              </w:rPr>
            </w:pPr>
          </w:p>
          <w:p w14:paraId="286D3D1B" w14:textId="0ABEDE61" w:rsidR="001779A8" w:rsidRPr="008E647D" w:rsidRDefault="001779A8" w:rsidP="001779A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get points for doing things like putting in a job </w:t>
            </w:r>
            <w:r w:rsidRPr="001779A8">
              <w:rPr>
                <w:b/>
                <w:bCs/>
                <w:sz w:val="28"/>
                <w:szCs w:val="28"/>
              </w:rPr>
              <w:t>application</w:t>
            </w:r>
            <w:r>
              <w:rPr>
                <w:sz w:val="28"/>
                <w:szCs w:val="28"/>
              </w:rPr>
              <w:t>.</w:t>
            </w:r>
          </w:p>
        </w:tc>
      </w:tr>
      <w:tr w:rsidR="001779A8" w:rsidRPr="008E647D" w14:paraId="28691FD6" w14:textId="77777777" w:rsidTr="00CC5279">
        <w:trPr>
          <w:cantSplit/>
          <w:trHeight w:val="3402"/>
        </w:trPr>
        <w:tc>
          <w:tcPr>
            <w:tcW w:w="3114" w:type="dxa"/>
          </w:tcPr>
          <w:p w14:paraId="08690ED3" w14:textId="4D2588E9" w:rsidR="001779A8" w:rsidRPr="008E647D" w:rsidRDefault="000A7489">
            <w:pPr>
              <w:pStyle w:val="EasyRead16"/>
              <w:rPr>
                <w:sz w:val="28"/>
                <w:szCs w:val="28"/>
              </w:rPr>
            </w:pPr>
            <w:r w:rsidRPr="00822640">
              <w:rPr>
                <w:rFonts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34021E79" wp14:editId="5057DAE7">
                  <wp:extent cx="1790700" cy="1790700"/>
                  <wp:effectExtent l="0" t="0" r="0" b="0"/>
                  <wp:docPr id="1166933261" name="Picture 10" descr="A hand holding a pen over an easy read application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 hand holding a pen over an easy read application 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024C998" w14:textId="77777777" w:rsidR="003662CB" w:rsidRDefault="003662CB">
            <w:pPr>
              <w:pStyle w:val="EasyRead16"/>
              <w:rPr>
                <w:b/>
                <w:bCs/>
                <w:sz w:val="28"/>
                <w:szCs w:val="28"/>
              </w:rPr>
            </w:pPr>
          </w:p>
          <w:p w14:paraId="3CFF6131" w14:textId="77777777" w:rsidR="003662CB" w:rsidRDefault="003662CB">
            <w:pPr>
              <w:pStyle w:val="EasyRead16"/>
              <w:rPr>
                <w:b/>
                <w:bCs/>
                <w:sz w:val="28"/>
                <w:szCs w:val="28"/>
              </w:rPr>
            </w:pPr>
          </w:p>
          <w:p w14:paraId="416A5C71" w14:textId="5E56A4DB" w:rsidR="001779A8" w:rsidRDefault="003662CB">
            <w:pPr>
              <w:pStyle w:val="EasyRead16"/>
              <w:rPr>
                <w:sz w:val="28"/>
                <w:szCs w:val="28"/>
              </w:rPr>
            </w:pPr>
            <w:r w:rsidRPr="003662CB">
              <w:rPr>
                <w:b/>
                <w:bCs/>
                <w:sz w:val="28"/>
                <w:szCs w:val="28"/>
              </w:rPr>
              <w:t>Applications</w:t>
            </w:r>
            <w:r>
              <w:rPr>
                <w:sz w:val="28"/>
                <w:szCs w:val="28"/>
              </w:rPr>
              <w:t xml:space="preserve"> are forms you fill out to say you want to work at a job.</w:t>
            </w:r>
          </w:p>
        </w:tc>
      </w:tr>
      <w:tr w:rsidR="000C2A86" w:rsidRPr="008E647D" w14:paraId="50303ECB" w14:textId="77777777" w:rsidTr="00CC5279">
        <w:trPr>
          <w:cantSplit/>
          <w:trHeight w:val="3402"/>
        </w:trPr>
        <w:tc>
          <w:tcPr>
            <w:tcW w:w="3114" w:type="dxa"/>
          </w:tcPr>
          <w:p w14:paraId="54D0791F" w14:textId="3D6EB7AE" w:rsidR="000C2A86" w:rsidRPr="008E647D" w:rsidRDefault="0089288A">
            <w:pPr>
              <w:pStyle w:val="EasyRead16"/>
              <w:rPr>
                <w:sz w:val="28"/>
                <w:szCs w:val="28"/>
              </w:rPr>
            </w:pPr>
            <w:r w:rsidRPr="0089288A">
              <w:rPr>
                <w:noProof/>
                <w:sz w:val="28"/>
                <w:szCs w:val="28"/>
              </w:rPr>
              <w:drawing>
                <wp:inline distT="0" distB="0" distL="0" distR="0" wp14:anchorId="5B896E7E" wp14:editId="60FE4703">
                  <wp:extent cx="1840230" cy="1840230"/>
                  <wp:effectExtent l="0" t="0" r="7620" b="7620"/>
                  <wp:docPr id="1599683320" name="Picture 1" descr="a person on a phone organising a job appoint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683320" name="Picture 1" descr="a person on a phone organising a job appointmen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CAE10D4" w14:textId="77777777" w:rsidR="000C2A86" w:rsidRDefault="000C2A86">
            <w:pPr>
              <w:pStyle w:val="EasyRead16"/>
              <w:rPr>
                <w:sz w:val="28"/>
                <w:szCs w:val="28"/>
              </w:rPr>
            </w:pPr>
          </w:p>
          <w:p w14:paraId="7719CB31" w14:textId="77777777" w:rsidR="00997D97" w:rsidRDefault="00997D97">
            <w:pPr>
              <w:pStyle w:val="EasyRead16"/>
              <w:rPr>
                <w:sz w:val="28"/>
                <w:szCs w:val="28"/>
              </w:rPr>
            </w:pPr>
          </w:p>
          <w:p w14:paraId="7EE0E5CF" w14:textId="6760FB38" w:rsidR="00997D97" w:rsidRDefault="00997D97" w:rsidP="00997D97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Turn up to appointments about getting a job</w:t>
            </w:r>
          </w:p>
          <w:p w14:paraId="567099CF" w14:textId="77777777" w:rsidR="00997D97" w:rsidRDefault="00997D97" w:rsidP="00AD595D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 all</w:t>
            </w:r>
          </w:p>
          <w:p w14:paraId="5CC36CC2" w14:textId="38DF5AFB" w:rsidR="00997D97" w:rsidRPr="008E647D" w:rsidRDefault="00997D97" w:rsidP="00AD595D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 time</w:t>
            </w:r>
          </w:p>
        </w:tc>
      </w:tr>
      <w:tr w:rsidR="000C2A86" w:rsidRPr="008E647D" w14:paraId="6ACE4A03" w14:textId="77777777" w:rsidTr="00CC5279">
        <w:trPr>
          <w:cantSplit/>
          <w:trHeight w:val="3402"/>
        </w:trPr>
        <w:tc>
          <w:tcPr>
            <w:tcW w:w="3114" w:type="dxa"/>
          </w:tcPr>
          <w:p w14:paraId="65E5D64C" w14:textId="6E155231" w:rsidR="000C2A86" w:rsidRPr="008E647D" w:rsidRDefault="0097455C">
            <w:pPr>
              <w:pStyle w:val="EasyRead16"/>
              <w:rPr>
                <w:sz w:val="28"/>
                <w:szCs w:val="28"/>
              </w:rPr>
            </w:pPr>
            <w:r w:rsidRPr="0097455C">
              <w:rPr>
                <w:noProof/>
                <w:sz w:val="28"/>
                <w:szCs w:val="28"/>
              </w:rPr>
              <w:drawing>
                <wp:inline distT="0" distB="0" distL="0" distR="0" wp14:anchorId="42FF01B6" wp14:editId="05A4888D">
                  <wp:extent cx="1840230" cy="1849120"/>
                  <wp:effectExtent l="0" t="0" r="7620" b="0"/>
                  <wp:docPr id="907027195" name="Picture 1" descr="a person sitting at a computer with jobs on the screen and a 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027195" name="Picture 1" descr="a person sitting at a computer with jobs on the screen and a green tick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2F7AFCD" w14:textId="77777777" w:rsidR="000C2A86" w:rsidRDefault="000C2A86">
            <w:pPr>
              <w:pStyle w:val="EasyRead16"/>
              <w:rPr>
                <w:sz w:val="28"/>
                <w:szCs w:val="28"/>
              </w:rPr>
            </w:pPr>
          </w:p>
          <w:p w14:paraId="1927C12A" w14:textId="627D909A" w:rsidR="00997D97" w:rsidRDefault="00997D97" w:rsidP="00AD595D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Take part in activities that </w:t>
            </w:r>
            <w:r w:rsidR="00485C16">
              <w:rPr>
                <w:sz w:val="28"/>
                <w:szCs w:val="28"/>
              </w:rPr>
              <w:t xml:space="preserve">we say </w:t>
            </w:r>
            <w:r w:rsidR="551ADC04" w:rsidRPr="53A30FD8">
              <w:rPr>
                <w:sz w:val="28"/>
                <w:szCs w:val="28"/>
              </w:rPr>
              <w:t>you</w:t>
            </w:r>
            <w:r w:rsidR="00485C16">
              <w:rPr>
                <w:sz w:val="28"/>
                <w:szCs w:val="28"/>
              </w:rPr>
              <w:t xml:space="preserve"> </w:t>
            </w:r>
            <w:proofErr w:type="gramStart"/>
            <w:r w:rsidR="00485C16">
              <w:rPr>
                <w:sz w:val="28"/>
                <w:szCs w:val="28"/>
              </w:rPr>
              <w:t>have to</w:t>
            </w:r>
            <w:proofErr w:type="gramEnd"/>
          </w:p>
          <w:p w14:paraId="5F78FECC" w14:textId="77777777" w:rsidR="00485C16" w:rsidRDefault="00485C16" w:rsidP="00485C16">
            <w:pPr>
              <w:pStyle w:val="EasyRead16"/>
              <w:rPr>
                <w:sz w:val="28"/>
                <w:szCs w:val="28"/>
              </w:rPr>
            </w:pPr>
          </w:p>
          <w:p w14:paraId="3D5B18AC" w14:textId="33DBE330" w:rsidR="00485C16" w:rsidRPr="008E647D" w:rsidRDefault="00485C16" w:rsidP="00485C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These are called </w:t>
            </w:r>
            <w:r w:rsidRPr="00485C16">
              <w:rPr>
                <w:b/>
                <w:bCs/>
                <w:sz w:val="28"/>
                <w:szCs w:val="28"/>
              </w:rPr>
              <w:t>compulsory</w:t>
            </w:r>
            <w:r>
              <w:rPr>
                <w:sz w:val="28"/>
                <w:szCs w:val="28"/>
              </w:rPr>
              <w:t xml:space="preserve"> activities.</w:t>
            </w:r>
          </w:p>
        </w:tc>
      </w:tr>
      <w:tr w:rsidR="00485C16" w:rsidRPr="008E647D" w14:paraId="3B0F5854" w14:textId="77777777" w:rsidTr="00CC5279">
        <w:trPr>
          <w:cantSplit/>
          <w:trHeight w:val="3402"/>
        </w:trPr>
        <w:tc>
          <w:tcPr>
            <w:tcW w:w="3114" w:type="dxa"/>
          </w:tcPr>
          <w:p w14:paraId="36E86B7F" w14:textId="5F33E0F0" w:rsidR="00485C16" w:rsidRPr="008E647D" w:rsidRDefault="00733F05">
            <w:pPr>
              <w:pStyle w:val="EasyRead16"/>
              <w:rPr>
                <w:sz w:val="28"/>
                <w:szCs w:val="28"/>
              </w:rPr>
            </w:pPr>
            <w:r w:rsidRPr="00733F05">
              <w:rPr>
                <w:noProof/>
                <w:sz w:val="28"/>
                <w:szCs w:val="28"/>
              </w:rPr>
              <w:drawing>
                <wp:inline distT="0" distB="0" distL="0" distR="0" wp14:anchorId="64493D47" wp14:editId="3C8EDB58">
                  <wp:extent cx="1840230" cy="1840230"/>
                  <wp:effectExtent l="0" t="0" r="7620" b="0"/>
                  <wp:docPr id="824516561" name="Picture 1" descr="Person in a gray suit reading a newspaper with the headline 'Jobs Available.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516561" name="Picture 1" descr="Person in a gray suit reading a newspaper with the headline 'Jobs Available.'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70D4661" w14:textId="77777777" w:rsidR="00485C16" w:rsidRDefault="00485C16">
            <w:pPr>
              <w:pStyle w:val="EasyRead16"/>
              <w:rPr>
                <w:sz w:val="28"/>
                <w:szCs w:val="28"/>
              </w:rPr>
            </w:pPr>
          </w:p>
          <w:p w14:paraId="0D70CA58" w14:textId="16FEA658" w:rsidR="00485C16" w:rsidRDefault="00485C16" w:rsidP="00485C16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Look for a job</w:t>
            </w:r>
          </w:p>
        </w:tc>
      </w:tr>
      <w:tr w:rsidR="00485C16" w:rsidRPr="008E647D" w14:paraId="2BA4D3F8" w14:textId="77777777" w:rsidTr="00CC5279">
        <w:trPr>
          <w:cantSplit/>
          <w:trHeight w:val="3402"/>
        </w:trPr>
        <w:tc>
          <w:tcPr>
            <w:tcW w:w="3114" w:type="dxa"/>
          </w:tcPr>
          <w:p w14:paraId="3FCF99ED" w14:textId="63A1D7D7" w:rsidR="00485C16" w:rsidRPr="008E647D" w:rsidRDefault="00733F05">
            <w:pPr>
              <w:pStyle w:val="EasyRead16"/>
              <w:rPr>
                <w:sz w:val="28"/>
                <w:szCs w:val="28"/>
              </w:rPr>
            </w:pPr>
            <w:r w:rsidRPr="00733F0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2E24C90" wp14:editId="7F736421">
                  <wp:extent cx="1840230" cy="1840230"/>
                  <wp:effectExtent l="0" t="0" r="7620" b="0"/>
                  <wp:docPr id="1207675238" name="Picture 1" descr="Two people shaking hands with a checklist labeled 'Plan'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675238" name="Picture 1" descr="Two people shaking hands with a checklist labeled 'Plan' in the background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3AFF458" w14:textId="77777777" w:rsidR="00485C16" w:rsidRDefault="00485C16">
            <w:pPr>
              <w:pStyle w:val="EasyRead16"/>
              <w:rPr>
                <w:sz w:val="28"/>
                <w:szCs w:val="28"/>
              </w:rPr>
            </w:pPr>
          </w:p>
          <w:p w14:paraId="1A50DFC2" w14:textId="22DDEBF8" w:rsidR="00485C16" w:rsidRDefault="009359FB" w:rsidP="00485C16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Do what is in </w:t>
            </w:r>
            <w:r w:rsidR="00F93377">
              <w:rPr>
                <w:sz w:val="28"/>
                <w:szCs w:val="28"/>
              </w:rPr>
              <w:t>your</w:t>
            </w:r>
            <w:r>
              <w:rPr>
                <w:sz w:val="28"/>
                <w:szCs w:val="28"/>
              </w:rPr>
              <w:t xml:space="preserve"> job plan</w:t>
            </w:r>
          </w:p>
        </w:tc>
      </w:tr>
      <w:tr w:rsidR="009359FB" w:rsidRPr="008E647D" w14:paraId="32F7DBCF" w14:textId="77777777" w:rsidTr="00CC5279">
        <w:trPr>
          <w:cantSplit/>
          <w:trHeight w:val="3402"/>
        </w:trPr>
        <w:tc>
          <w:tcPr>
            <w:tcW w:w="3114" w:type="dxa"/>
          </w:tcPr>
          <w:p w14:paraId="23D6AEDB" w14:textId="28004764" w:rsidR="009359FB" w:rsidRPr="008E647D" w:rsidRDefault="0064377A">
            <w:pPr>
              <w:pStyle w:val="EasyRead16"/>
              <w:rPr>
                <w:sz w:val="28"/>
                <w:szCs w:val="28"/>
              </w:rPr>
            </w:pPr>
            <w:r w:rsidRPr="0064377A">
              <w:rPr>
                <w:noProof/>
                <w:sz w:val="28"/>
                <w:szCs w:val="28"/>
              </w:rPr>
              <w:drawing>
                <wp:inline distT="0" distB="0" distL="0" distR="0" wp14:anchorId="2DBF8F30" wp14:editId="1FB5473F">
                  <wp:extent cx="1840230" cy="1840230"/>
                  <wp:effectExtent l="0" t="0" r="0" b="7620"/>
                  <wp:docPr id="2059523425" name="Picture 1" descr="Two men shaking hands in business atti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523425" name="Picture 1" descr="Two men shaking hands in business attire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328C9E4" w14:textId="77777777" w:rsidR="009359FB" w:rsidRDefault="009359FB">
            <w:pPr>
              <w:pStyle w:val="EasyRead16"/>
              <w:rPr>
                <w:sz w:val="28"/>
                <w:szCs w:val="28"/>
              </w:rPr>
            </w:pPr>
          </w:p>
          <w:p w14:paraId="016C06B9" w14:textId="11618180" w:rsidR="00B57805" w:rsidRDefault="009359FB" w:rsidP="009359FB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 in a </w:t>
            </w:r>
            <w:r w:rsidR="00F93377">
              <w:rPr>
                <w:sz w:val="28"/>
                <w:szCs w:val="28"/>
              </w:rPr>
              <w:t>safe</w:t>
            </w:r>
            <w:r>
              <w:rPr>
                <w:sz w:val="28"/>
                <w:szCs w:val="28"/>
              </w:rPr>
              <w:t xml:space="preserve"> way in </w:t>
            </w:r>
            <w:r w:rsidR="00F93377">
              <w:rPr>
                <w:sz w:val="28"/>
                <w:szCs w:val="28"/>
              </w:rPr>
              <w:t>your</w:t>
            </w:r>
            <w:r>
              <w:rPr>
                <w:sz w:val="28"/>
                <w:szCs w:val="28"/>
              </w:rPr>
              <w:t xml:space="preserve"> </w:t>
            </w:r>
          </w:p>
          <w:p w14:paraId="70257A03" w14:textId="77777777" w:rsidR="009359FB" w:rsidRDefault="00B57805" w:rsidP="00B57805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9359FB">
              <w:rPr>
                <w:sz w:val="28"/>
                <w:szCs w:val="28"/>
              </w:rPr>
              <w:t>ppointments</w:t>
            </w:r>
          </w:p>
          <w:p w14:paraId="7DFECC7D" w14:textId="3F488E29" w:rsidR="00B57805" w:rsidRDefault="00B57805" w:rsidP="00B57805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Activities</w:t>
            </w:r>
          </w:p>
        </w:tc>
      </w:tr>
      <w:tr w:rsidR="00B57805" w:rsidRPr="008E647D" w14:paraId="1DEDF74C" w14:textId="77777777" w:rsidTr="00CC5279">
        <w:trPr>
          <w:cantSplit/>
          <w:trHeight w:val="3402"/>
        </w:trPr>
        <w:tc>
          <w:tcPr>
            <w:tcW w:w="3114" w:type="dxa"/>
          </w:tcPr>
          <w:p w14:paraId="3BB48A60" w14:textId="7D68C3C3" w:rsidR="00B57805" w:rsidRPr="008E647D" w:rsidRDefault="00923706">
            <w:pPr>
              <w:pStyle w:val="EasyRead16"/>
              <w:rPr>
                <w:sz w:val="28"/>
                <w:szCs w:val="28"/>
              </w:rPr>
            </w:pPr>
            <w:r w:rsidRPr="00923706">
              <w:rPr>
                <w:noProof/>
                <w:sz w:val="28"/>
                <w:szCs w:val="28"/>
              </w:rPr>
              <w:drawing>
                <wp:inline distT="0" distB="0" distL="0" distR="0" wp14:anchorId="372B010F" wp14:editId="6274E328">
                  <wp:extent cx="1840230" cy="1840230"/>
                  <wp:effectExtent l="0" t="0" r="7620" b="0"/>
                  <wp:docPr id="451485809" name="Picture 1" descr="A professional interview with three interviewers facing an interviewe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485809" name="Picture 1" descr="A professional interview with three interviewers facing an interviewee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601103F" w14:textId="77777777" w:rsidR="00B57805" w:rsidRDefault="00B57805">
            <w:pPr>
              <w:pStyle w:val="EasyRead16"/>
              <w:rPr>
                <w:sz w:val="28"/>
                <w:szCs w:val="28"/>
              </w:rPr>
            </w:pPr>
          </w:p>
          <w:p w14:paraId="4C1CA404" w14:textId="77777777" w:rsidR="00B57805" w:rsidRDefault="00B57805" w:rsidP="00B57805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 to job interviews</w:t>
            </w:r>
          </w:p>
          <w:p w14:paraId="3238D2EF" w14:textId="77777777" w:rsidR="00B57805" w:rsidRDefault="00B57805" w:rsidP="00B57805">
            <w:pPr>
              <w:pStyle w:val="EasyRead16"/>
              <w:rPr>
                <w:sz w:val="28"/>
                <w:szCs w:val="28"/>
              </w:rPr>
            </w:pPr>
          </w:p>
          <w:p w14:paraId="45CAFA04" w14:textId="77777777" w:rsidR="00B57805" w:rsidRDefault="00B57805" w:rsidP="00B57805">
            <w:pPr>
              <w:pStyle w:val="EasyRead16"/>
              <w:rPr>
                <w:sz w:val="28"/>
                <w:szCs w:val="28"/>
              </w:rPr>
            </w:pPr>
          </w:p>
          <w:p w14:paraId="182D53A1" w14:textId="7792B6B1" w:rsidR="00B57805" w:rsidRDefault="00B57805" w:rsidP="00B57805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 in a </w:t>
            </w:r>
            <w:r w:rsidR="00F93377">
              <w:rPr>
                <w:sz w:val="28"/>
                <w:szCs w:val="28"/>
              </w:rPr>
              <w:t>safe</w:t>
            </w:r>
            <w:r>
              <w:rPr>
                <w:sz w:val="28"/>
                <w:szCs w:val="28"/>
              </w:rPr>
              <w:t xml:space="preserve"> way in the job interviews</w:t>
            </w:r>
          </w:p>
        </w:tc>
      </w:tr>
      <w:tr w:rsidR="00B57805" w:rsidRPr="008E647D" w14:paraId="52335442" w14:textId="77777777" w:rsidTr="00CC5279">
        <w:trPr>
          <w:cantSplit/>
          <w:trHeight w:val="3402"/>
        </w:trPr>
        <w:tc>
          <w:tcPr>
            <w:tcW w:w="3114" w:type="dxa"/>
          </w:tcPr>
          <w:p w14:paraId="53C75F06" w14:textId="6923B762" w:rsidR="00B57805" w:rsidRPr="008E647D" w:rsidRDefault="00721618">
            <w:pPr>
              <w:pStyle w:val="EasyRead16"/>
              <w:rPr>
                <w:sz w:val="28"/>
                <w:szCs w:val="28"/>
              </w:rPr>
            </w:pPr>
            <w:r w:rsidRPr="00721618">
              <w:rPr>
                <w:noProof/>
                <w:sz w:val="28"/>
                <w:szCs w:val="28"/>
              </w:rPr>
              <w:drawing>
                <wp:inline distT="0" distB="0" distL="0" distR="0" wp14:anchorId="1A3F0784" wp14:editId="56F8A3D2">
                  <wp:extent cx="1840230" cy="1840230"/>
                  <wp:effectExtent l="0" t="0" r="7620" b="0"/>
                  <wp:docPr id="1325359115" name="Picture 1" descr="Man in a suit on the phone, writing, with a laptop displaying 'Universal Jobmatch'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359115" name="Picture 1" descr="Man in a suit on the phone, writing, with a laptop displaying 'Universal Jobmatch' in the background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C71F03E" w14:textId="77777777" w:rsidR="00B57805" w:rsidRDefault="00B57805">
            <w:pPr>
              <w:pStyle w:val="EasyRead16"/>
              <w:rPr>
                <w:sz w:val="28"/>
                <w:szCs w:val="28"/>
              </w:rPr>
            </w:pPr>
          </w:p>
          <w:p w14:paraId="22953C34" w14:textId="4853FDE5" w:rsidR="00B57805" w:rsidRDefault="00765EAD" w:rsidP="00B57805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Try and get a job if someone helps </w:t>
            </w:r>
            <w:r w:rsidR="21015A2B" w:rsidRPr="53A30FD8">
              <w:rPr>
                <w:sz w:val="28"/>
                <w:szCs w:val="28"/>
              </w:rPr>
              <w:t>you</w:t>
            </w:r>
            <w:r>
              <w:rPr>
                <w:sz w:val="28"/>
                <w:szCs w:val="28"/>
              </w:rPr>
              <w:t>.</w:t>
            </w:r>
          </w:p>
        </w:tc>
      </w:tr>
      <w:tr w:rsidR="00765EAD" w:rsidRPr="008E647D" w14:paraId="2FFD8595" w14:textId="77777777" w:rsidTr="00CC5279">
        <w:trPr>
          <w:cantSplit/>
          <w:trHeight w:val="3969"/>
        </w:trPr>
        <w:tc>
          <w:tcPr>
            <w:tcW w:w="3114" w:type="dxa"/>
          </w:tcPr>
          <w:p w14:paraId="2F223102" w14:textId="6A9FC487" w:rsidR="00765EAD" w:rsidRPr="008E647D" w:rsidRDefault="00721618">
            <w:pPr>
              <w:pStyle w:val="EasyRead16"/>
              <w:rPr>
                <w:sz w:val="28"/>
                <w:szCs w:val="28"/>
              </w:rPr>
            </w:pPr>
            <w:r w:rsidRPr="0072161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E436BBA" wp14:editId="1EFCEFCA">
                  <wp:extent cx="1840230" cy="1840230"/>
                  <wp:effectExtent l="0" t="0" r="0" b="7620"/>
                  <wp:docPr id="1318047497" name="Picture 1" descr="Person holding a clipboard with a completed checkl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047497" name="Picture 1" descr="Person holding a clipboard with a completed checklist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4AC18D8" w14:textId="77777777" w:rsidR="00765EAD" w:rsidRDefault="00765EAD">
            <w:pPr>
              <w:pStyle w:val="EasyRead16"/>
              <w:rPr>
                <w:sz w:val="28"/>
                <w:szCs w:val="28"/>
              </w:rPr>
            </w:pPr>
          </w:p>
          <w:p w14:paraId="4DBEE900" w14:textId="1A2B1654" w:rsidR="00765EAD" w:rsidRDefault="00765EA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the activities are called </w:t>
            </w:r>
            <w:r w:rsidRPr="00765EAD">
              <w:rPr>
                <w:b/>
                <w:bCs/>
                <w:sz w:val="28"/>
                <w:szCs w:val="28"/>
              </w:rPr>
              <w:t>mutual obligations</w:t>
            </w:r>
            <w:r>
              <w:rPr>
                <w:sz w:val="28"/>
                <w:szCs w:val="28"/>
              </w:rPr>
              <w:t>.</w:t>
            </w:r>
          </w:p>
        </w:tc>
      </w:tr>
      <w:tr w:rsidR="00765EAD" w:rsidRPr="008E647D" w14:paraId="341C8784" w14:textId="77777777" w:rsidTr="00CC5279">
        <w:trPr>
          <w:cantSplit/>
          <w:trHeight w:val="3969"/>
        </w:trPr>
        <w:tc>
          <w:tcPr>
            <w:tcW w:w="3114" w:type="dxa"/>
          </w:tcPr>
          <w:p w14:paraId="5603A039" w14:textId="00BBFD8F" w:rsidR="00765EAD" w:rsidRPr="008E647D" w:rsidRDefault="00F86611">
            <w:pPr>
              <w:pStyle w:val="EasyRead16"/>
              <w:rPr>
                <w:sz w:val="28"/>
                <w:szCs w:val="28"/>
              </w:rPr>
            </w:pPr>
            <w:r w:rsidRPr="00F86611">
              <w:rPr>
                <w:noProof/>
                <w:sz w:val="28"/>
                <w:szCs w:val="28"/>
              </w:rPr>
              <w:drawing>
                <wp:inline distT="0" distB="0" distL="0" distR="0" wp14:anchorId="46FB0FAB" wp14:editId="08A9D9DE">
                  <wp:extent cx="1840230" cy="1840230"/>
                  <wp:effectExtent l="0" t="0" r="0" b="7620"/>
                  <wp:docPr id="1469453800" name="Picture 1" descr="Man in a suit holding a clipboard with two red X marks and a red mark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453800" name="Picture 1" descr="Man in a suit holding a clipboard with two red X marks and a red marker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FC64762" w14:textId="77777777" w:rsidR="00765EAD" w:rsidRDefault="00765EAD">
            <w:pPr>
              <w:pStyle w:val="EasyRead16"/>
              <w:rPr>
                <w:sz w:val="28"/>
                <w:szCs w:val="28"/>
              </w:rPr>
            </w:pPr>
          </w:p>
          <w:p w14:paraId="62C15AC1" w14:textId="501EDAA1" w:rsidR="00765EAD" w:rsidRDefault="00765EAD" w:rsidP="53A30FD8">
            <w:pPr>
              <w:pStyle w:val="EasyRead16"/>
              <w:rPr>
                <w:sz w:val="28"/>
                <w:szCs w:val="28"/>
              </w:rPr>
            </w:pPr>
          </w:p>
          <w:p w14:paraId="6426807F" w14:textId="6356D90B" w:rsidR="00765EAD" w:rsidRDefault="5F5C37B6">
            <w:pPr>
              <w:pStyle w:val="EasyRead16"/>
              <w:rPr>
                <w:sz w:val="28"/>
                <w:szCs w:val="28"/>
              </w:rPr>
            </w:pPr>
            <w:r w:rsidRPr="000C7413">
              <w:rPr>
                <w:sz w:val="28"/>
                <w:szCs w:val="28"/>
              </w:rPr>
              <w:t xml:space="preserve">It is called </w:t>
            </w:r>
            <w:r w:rsidR="00765EAD" w:rsidRPr="000C7413">
              <w:rPr>
                <w:b/>
                <w:sz w:val="28"/>
                <w:szCs w:val="28"/>
              </w:rPr>
              <w:t>mutual obligation failure</w:t>
            </w:r>
            <w:r w:rsidR="7E906B2B" w:rsidRPr="53A30FD8">
              <w:rPr>
                <w:b/>
                <w:bCs/>
                <w:sz w:val="28"/>
                <w:szCs w:val="28"/>
              </w:rPr>
              <w:t xml:space="preserve"> </w:t>
            </w:r>
            <w:r w:rsidR="7E906B2B" w:rsidRPr="53A30FD8">
              <w:rPr>
                <w:sz w:val="28"/>
                <w:szCs w:val="28"/>
              </w:rPr>
              <w:t xml:space="preserve">if you do </w:t>
            </w:r>
            <w:r w:rsidR="7E906B2B" w:rsidRPr="000C7413">
              <w:rPr>
                <w:b/>
                <w:bCs/>
                <w:sz w:val="28"/>
                <w:szCs w:val="28"/>
              </w:rPr>
              <w:t>not</w:t>
            </w:r>
            <w:r w:rsidR="7E906B2B" w:rsidRPr="53A30FD8">
              <w:rPr>
                <w:sz w:val="28"/>
                <w:szCs w:val="28"/>
              </w:rPr>
              <w:t xml:space="preserve"> do them</w:t>
            </w:r>
            <w:r w:rsidR="00765EAD">
              <w:rPr>
                <w:sz w:val="28"/>
                <w:szCs w:val="28"/>
              </w:rPr>
              <w:t>.</w:t>
            </w:r>
          </w:p>
        </w:tc>
      </w:tr>
      <w:tr w:rsidR="00765EAD" w:rsidRPr="008E647D" w14:paraId="76BCB047" w14:textId="77777777" w:rsidTr="00CC5279">
        <w:trPr>
          <w:cantSplit/>
          <w:trHeight w:val="3969"/>
        </w:trPr>
        <w:tc>
          <w:tcPr>
            <w:tcW w:w="3114" w:type="dxa"/>
          </w:tcPr>
          <w:p w14:paraId="6DC2C698" w14:textId="3575AC34" w:rsidR="00765EAD" w:rsidRPr="008E647D" w:rsidRDefault="00BC2612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5C0933" wp14:editId="2BD9E037">
                  <wp:extent cx="1840230" cy="1873250"/>
                  <wp:effectExtent l="0" t="0" r="7620" b="0"/>
                  <wp:docPr id="1648916122" name="Picture 1" descr="fanned out money with 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7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AEC6802" w14:textId="77777777" w:rsidR="00765EAD" w:rsidRDefault="00765EAD">
            <w:pPr>
              <w:pStyle w:val="EasyRead16"/>
              <w:rPr>
                <w:sz w:val="28"/>
                <w:szCs w:val="28"/>
              </w:rPr>
            </w:pPr>
          </w:p>
          <w:p w14:paraId="3D40864B" w14:textId="77777777" w:rsidR="00303346" w:rsidRDefault="00765EA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do </w:t>
            </w:r>
            <w:r w:rsidRPr="000C7413">
              <w:rPr>
                <w:b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</w:t>
            </w:r>
            <w:r w:rsidR="005C2EB5">
              <w:rPr>
                <w:sz w:val="28"/>
                <w:szCs w:val="28"/>
              </w:rPr>
              <w:t xml:space="preserve">do them we can </w:t>
            </w:r>
          </w:p>
          <w:p w14:paraId="77A4514A" w14:textId="77777777" w:rsidR="00303346" w:rsidRDefault="00303346">
            <w:pPr>
              <w:pStyle w:val="EasyRead16"/>
              <w:rPr>
                <w:sz w:val="28"/>
                <w:szCs w:val="28"/>
              </w:rPr>
            </w:pPr>
          </w:p>
          <w:p w14:paraId="7FEB831D" w14:textId="7D56A6FB" w:rsidR="00303346" w:rsidRDefault="00303346" w:rsidP="00303346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5C2EB5">
              <w:rPr>
                <w:sz w:val="28"/>
                <w:szCs w:val="28"/>
              </w:rPr>
              <w:t xml:space="preserve">ake changes </w:t>
            </w:r>
            <w:r w:rsidR="2C07DA58" w:rsidRPr="53A30FD8">
              <w:rPr>
                <w:sz w:val="28"/>
                <w:szCs w:val="28"/>
              </w:rPr>
              <w:t>to</w:t>
            </w:r>
          </w:p>
          <w:p w14:paraId="7EA22AE6" w14:textId="77777777" w:rsidR="00303346" w:rsidRDefault="00303346" w:rsidP="00303346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Stop</w:t>
            </w:r>
          </w:p>
          <w:p w14:paraId="0175CFAD" w14:textId="77777777" w:rsidR="00303346" w:rsidRDefault="00303346" w:rsidP="00303346">
            <w:pPr>
              <w:pStyle w:val="EasyRead16"/>
              <w:rPr>
                <w:sz w:val="28"/>
                <w:szCs w:val="28"/>
              </w:rPr>
            </w:pPr>
          </w:p>
          <w:p w14:paraId="64499A98" w14:textId="1CAE8ADF" w:rsidR="00765EAD" w:rsidRDefault="00303346" w:rsidP="0030334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</w:t>
            </w:r>
            <w:r w:rsidR="005C2EB5">
              <w:rPr>
                <w:sz w:val="28"/>
                <w:szCs w:val="28"/>
              </w:rPr>
              <w:t>our Cent</w:t>
            </w:r>
            <w:r>
              <w:rPr>
                <w:sz w:val="28"/>
                <w:szCs w:val="28"/>
              </w:rPr>
              <w:t>relink money.</w:t>
            </w:r>
          </w:p>
        </w:tc>
      </w:tr>
    </w:tbl>
    <w:p w14:paraId="06FA3287" w14:textId="77777777" w:rsidR="000C2A86" w:rsidRDefault="000C2A86" w:rsidP="000C2A86"/>
    <w:p w14:paraId="47712C00" w14:textId="77777777" w:rsidR="000C2A86" w:rsidRDefault="000C2A86" w:rsidP="000C2A86">
      <w:r>
        <w:br w:type="page"/>
      </w:r>
    </w:p>
    <w:p w14:paraId="54491D3E" w14:textId="4ED5759D" w:rsidR="00C72269" w:rsidRPr="008E647D" w:rsidRDefault="00D70947" w:rsidP="00C72269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>What you need to do</w:t>
      </w:r>
    </w:p>
    <w:p w14:paraId="13F3C5DE" w14:textId="77777777" w:rsidR="00C72269" w:rsidRDefault="00C72269" w:rsidP="00C7226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9D1DBC" w:rsidRPr="008E647D" w14:paraId="0A514683" w14:textId="77777777" w:rsidTr="00CC5279">
        <w:trPr>
          <w:cantSplit/>
          <w:trHeight w:val="3119"/>
        </w:trPr>
        <w:tc>
          <w:tcPr>
            <w:tcW w:w="3114" w:type="dxa"/>
          </w:tcPr>
          <w:p w14:paraId="361FC2A9" w14:textId="77777777" w:rsidR="009D1DBC" w:rsidRPr="008E647D" w:rsidRDefault="009D1DBC">
            <w:pPr>
              <w:pStyle w:val="EasyRead16"/>
              <w:rPr>
                <w:sz w:val="28"/>
                <w:szCs w:val="28"/>
              </w:rPr>
            </w:pPr>
            <w:r w:rsidRPr="009719F6">
              <w:rPr>
                <w:noProof/>
                <w:sz w:val="28"/>
                <w:szCs w:val="28"/>
              </w:rPr>
              <w:drawing>
                <wp:inline distT="0" distB="0" distL="0" distR="0" wp14:anchorId="1AC3B250" wp14:editId="609C59A3">
                  <wp:extent cx="1840230" cy="1840230"/>
                  <wp:effectExtent l="0" t="0" r="0" b="0"/>
                  <wp:docPr id="1417728880" name="Picture 1" descr="Clipboard with a red 'X' mark on the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28880" name="Picture 1" descr="Clipboard with a red 'X' mark on the paper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B7B9E04" w14:textId="77777777" w:rsidR="009D1DBC" w:rsidRDefault="009D1DBC">
            <w:pPr>
              <w:pStyle w:val="EasyRead16"/>
              <w:rPr>
                <w:sz w:val="28"/>
                <w:szCs w:val="28"/>
              </w:rPr>
            </w:pPr>
          </w:p>
          <w:p w14:paraId="5069EA60" w14:textId="669B3790" w:rsidR="009D1DBC" w:rsidRPr="008E647D" w:rsidRDefault="009D1DB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do </w:t>
            </w:r>
            <w:r w:rsidRPr="00A905EF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need to do anything </w:t>
            </w:r>
            <w:proofErr w:type="gramStart"/>
            <w:r>
              <w:rPr>
                <w:sz w:val="28"/>
                <w:szCs w:val="28"/>
              </w:rPr>
              <w:t>at the moment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</w:p>
        </w:tc>
      </w:tr>
      <w:tr w:rsidR="009D1DBC" w:rsidRPr="008E647D" w14:paraId="489E8159" w14:textId="77777777" w:rsidTr="00CC5279">
        <w:trPr>
          <w:cantSplit/>
          <w:trHeight w:val="3119"/>
        </w:trPr>
        <w:tc>
          <w:tcPr>
            <w:tcW w:w="3114" w:type="dxa"/>
          </w:tcPr>
          <w:p w14:paraId="6B0AB6B3" w14:textId="77777777" w:rsidR="009D1DBC" w:rsidRPr="00DF264B" w:rsidRDefault="009D1DBC">
            <w:pPr>
              <w:pStyle w:val="EasyRead16"/>
              <w:rPr>
                <w:sz w:val="28"/>
                <w:szCs w:val="28"/>
              </w:rPr>
            </w:pPr>
            <w:r w:rsidRPr="00721618">
              <w:rPr>
                <w:noProof/>
                <w:sz w:val="28"/>
                <w:szCs w:val="28"/>
              </w:rPr>
              <w:drawing>
                <wp:inline distT="0" distB="0" distL="0" distR="0" wp14:anchorId="6927B35B" wp14:editId="33188E8A">
                  <wp:extent cx="1840230" cy="1840230"/>
                  <wp:effectExtent l="0" t="0" r="0" b="7620"/>
                  <wp:docPr id="1646084066" name="Picture 1" descr="Person holding a clipboard with a completed checkl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047497" name="Picture 1" descr="Person holding a clipboard with a completed checklist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50FEA30" w14:textId="77777777" w:rsidR="009D1DBC" w:rsidRDefault="009D1DBC">
            <w:pPr>
              <w:pStyle w:val="EasyRead16"/>
              <w:rPr>
                <w:sz w:val="28"/>
                <w:szCs w:val="28"/>
              </w:rPr>
            </w:pPr>
          </w:p>
          <w:p w14:paraId="1E980257" w14:textId="77777777" w:rsidR="009D1DBC" w:rsidRPr="008E647D" w:rsidRDefault="009D1DB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need to keep doing your activities.</w:t>
            </w:r>
          </w:p>
        </w:tc>
      </w:tr>
      <w:tr w:rsidR="009D1DBC" w:rsidRPr="008E647D" w14:paraId="7C118E74" w14:textId="77777777" w:rsidTr="00CC5279">
        <w:trPr>
          <w:cantSplit/>
          <w:trHeight w:val="3119"/>
        </w:trPr>
        <w:tc>
          <w:tcPr>
            <w:tcW w:w="3114" w:type="dxa"/>
          </w:tcPr>
          <w:p w14:paraId="03D50096" w14:textId="77777777" w:rsidR="009D1DBC" w:rsidRPr="008E647D" w:rsidRDefault="009D1DBC">
            <w:pPr>
              <w:pStyle w:val="EasyRead16"/>
              <w:rPr>
                <w:sz w:val="28"/>
                <w:szCs w:val="28"/>
              </w:rPr>
            </w:pPr>
            <w:r w:rsidRPr="00E3788A">
              <w:rPr>
                <w:noProof/>
                <w:sz w:val="28"/>
                <w:szCs w:val="28"/>
              </w:rPr>
              <w:drawing>
                <wp:inline distT="0" distB="0" distL="0" distR="0" wp14:anchorId="50210DDD" wp14:editId="1F1DA6F0">
                  <wp:extent cx="1840230" cy="1840230"/>
                  <wp:effectExtent l="0" t="0" r="7620" b="0"/>
                  <wp:docPr id="303820255" name="Picture 1" descr="Two people having a serious conversation, one explaining and the other listen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20255" name="Picture 1" descr="Two people having a serious conversation, one explaining and the other listening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D843863" w14:textId="77777777" w:rsidR="009D1DBC" w:rsidRDefault="009D1DBC">
            <w:pPr>
              <w:pStyle w:val="EasyRead16"/>
              <w:rPr>
                <w:sz w:val="28"/>
                <w:szCs w:val="28"/>
              </w:rPr>
            </w:pPr>
          </w:p>
          <w:p w14:paraId="7473E2C9" w14:textId="77777777" w:rsidR="009D1DBC" w:rsidRDefault="009D1DB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Talk to </w:t>
            </w:r>
          </w:p>
          <w:p w14:paraId="1CD03B66" w14:textId="77777777" w:rsidR="009D1DBC" w:rsidRDefault="009D1DBC">
            <w:pPr>
              <w:pStyle w:val="EasyRead16"/>
              <w:rPr>
                <w:sz w:val="28"/>
                <w:szCs w:val="28"/>
              </w:rPr>
            </w:pPr>
          </w:p>
          <w:p w14:paraId="7B836DA0" w14:textId="77777777" w:rsidR="009D1DBC" w:rsidRPr="008E647D" w:rsidRDefault="009D1DBC" w:rsidP="009D1DBC">
            <w:pPr>
              <w:pStyle w:val="EasyRead16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employment provider</w:t>
            </w:r>
          </w:p>
        </w:tc>
      </w:tr>
      <w:tr w:rsidR="009D1DBC" w:rsidRPr="008E647D" w14:paraId="0F390D66" w14:textId="77777777" w:rsidTr="00CC5279">
        <w:trPr>
          <w:cantSplit/>
          <w:trHeight w:val="3119"/>
        </w:trPr>
        <w:tc>
          <w:tcPr>
            <w:tcW w:w="3114" w:type="dxa"/>
          </w:tcPr>
          <w:p w14:paraId="4892F7BE" w14:textId="77777777" w:rsidR="009D1DBC" w:rsidRPr="008E647D" w:rsidRDefault="009D1DBC">
            <w:pPr>
              <w:pStyle w:val="EasyRead16"/>
              <w:rPr>
                <w:sz w:val="28"/>
                <w:szCs w:val="28"/>
              </w:rPr>
            </w:pPr>
            <w:r w:rsidRPr="00CF216B">
              <w:rPr>
                <w:noProof/>
                <w:sz w:val="28"/>
                <w:szCs w:val="28"/>
              </w:rPr>
              <w:drawing>
                <wp:inline distT="0" distB="0" distL="0" distR="0" wp14:anchorId="4F99FBE2" wp14:editId="6160FDDE">
                  <wp:extent cx="1840230" cy="1840230"/>
                  <wp:effectExtent l="0" t="0" r="7620" b="0"/>
                  <wp:docPr id="1531610941" name="Picture 1" descr="Woman sitting on a plaid armchair, talking on a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610941" name="Picture 1" descr="Woman sitting on a plaid armchair, talking on a phone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9371AC0" w14:textId="77777777" w:rsidR="009D1DBC" w:rsidRDefault="009D1DBC">
            <w:pPr>
              <w:pStyle w:val="EasyRead16"/>
              <w:rPr>
                <w:sz w:val="28"/>
                <w:szCs w:val="28"/>
              </w:rPr>
            </w:pPr>
          </w:p>
          <w:p w14:paraId="620A12B6" w14:textId="77777777" w:rsidR="009D1DBC" w:rsidRDefault="009D1DBC" w:rsidP="009D1DBC">
            <w:pPr>
              <w:pStyle w:val="EasyRead16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Digital Services Contact Centre</w:t>
            </w:r>
          </w:p>
          <w:p w14:paraId="377CBD97" w14:textId="77777777" w:rsidR="009D1DBC" w:rsidRDefault="009D1DBC">
            <w:pPr>
              <w:pStyle w:val="EasyRead16"/>
              <w:rPr>
                <w:sz w:val="28"/>
                <w:szCs w:val="28"/>
              </w:rPr>
            </w:pPr>
          </w:p>
          <w:p w14:paraId="47820BCB" w14:textId="77777777" w:rsidR="009D1DBC" w:rsidRPr="00931BDB" w:rsidRDefault="009D1DBC">
            <w:pPr>
              <w:pStyle w:val="EasyRead16"/>
              <w:rPr>
                <w:b/>
                <w:bCs/>
                <w:sz w:val="28"/>
                <w:szCs w:val="28"/>
              </w:rPr>
            </w:pPr>
            <w:r w:rsidRPr="00931BDB">
              <w:rPr>
                <w:b/>
                <w:bCs/>
                <w:sz w:val="28"/>
                <w:szCs w:val="28"/>
              </w:rPr>
              <w:t>1800 314 677</w:t>
            </w:r>
          </w:p>
          <w:p w14:paraId="630B3E97" w14:textId="77777777" w:rsidR="009D1DBC" w:rsidRDefault="009D1DBC">
            <w:pPr>
              <w:pStyle w:val="EasyRead16"/>
              <w:rPr>
                <w:sz w:val="28"/>
                <w:szCs w:val="28"/>
              </w:rPr>
            </w:pPr>
          </w:p>
          <w:p w14:paraId="416D0A83" w14:textId="77777777" w:rsidR="009D1DBC" w:rsidRPr="008E647D" w:rsidRDefault="009D1DB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make sure your activities are right for you.</w:t>
            </w:r>
          </w:p>
        </w:tc>
      </w:tr>
    </w:tbl>
    <w:p w14:paraId="0F4F20B3" w14:textId="3B701719" w:rsidR="00C72269" w:rsidRPr="008E647D" w:rsidRDefault="00744B8E" w:rsidP="00C72269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>Support</w:t>
      </w:r>
    </w:p>
    <w:p w14:paraId="69A63BC8" w14:textId="77777777" w:rsidR="00C72269" w:rsidRDefault="00C72269" w:rsidP="00C7226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127370" w:rsidRPr="008E647D" w14:paraId="404D222C" w14:textId="77777777" w:rsidTr="008E5298">
        <w:trPr>
          <w:cantSplit/>
          <w:trHeight w:val="2835"/>
        </w:trPr>
        <w:tc>
          <w:tcPr>
            <w:tcW w:w="3114" w:type="dxa"/>
          </w:tcPr>
          <w:p w14:paraId="5BE8BEF9" w14:textId="77777777" w:rsidR="00127370" w:rsidRPr="008E647D" w:rsidRDefault="00127370">
            <w:pPr>
              <w:pStyle w:val="EasyRead16"/>
              <w:rPr>
                <w:sz w:val="28"/>
                <w:szCs w:val="28"/>
              </w:rPr>
            </w:pPr>
            <w:r w:rsidRPr="00134272">
              <w:rPr>
                <w:noProof/>
                <w:sz w:val="28"/>
                <w:szCs w:val="28"/>
              </w:rPr>
              <w:drawing>
                <wp:inline distT="0" distB="0" distL="0" distR="0" wp14:anchorId="4DA7CD2F" wp14:editId="39775C57">
                  <wp:extent cx="1840230" cy="1840230"/>
                  <wp:effectExtent l="0" t="0" r="7620" b="7620"/>
                  <wp:docPr id="1588159594" name="Picture 1" descr="Woman raising her arm with a speech bubble containing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159594" name="Picture 1" descr="Woman raising her arm with a speech bubble containing a question mark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AF33818" w14:textId="77777777" w:rsidR="00127370" w:rsidRDefault="0012737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might </w:t>
            </w:r>
          </w:p>
          <w:p w14:paraId="2FBB97D5" w14:textId="77777777" w:rsidR="00127370" w:rsidRDefault="00127370">
            <w:pPr>
              <w:pStyle w:val="EasyRead16"/>
              <w:rPr>
                <w:sz w:val="28"/>
                <w:szCs w:val="28"/>
              </w:rPr>
            </w:pPr>
          </w:p>
          <w:p w14:paraId="4ABC992D" w14:textId="77777777" w:rsidR="00127370" w:rsidRPr="008E647D" w:rsidRDefault="00127370" w:rsidP="00127370">
            <w:pPr>
              <w:pStyle w:val="EasyRead1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questions</w:t>
            </w:r>
          </w:p>
        </w:tc>
      </w:tr>
      <w:tr w:rsidR="00127370" w:rsidRPr="008E647D" w14:paraId="1C28D7A5" w14:textId="77777777" w:rsidTr="008E5298">
        <w:trPr>
          <w:cantSplit/>
          <w:trHeight w:val="2835"/>
        </w:trPr>
        <w:tc>
          <w:tcPr>
            <w:tcW w:w="3114" w:type="dxa"/>
          </w:tcPr>
          <w:p w14:paraId="6A24CF1E" w14:textId="77777777" w:rsidR="00127370" w:rsidRPr="008E647D" w:rsidRDefault="00127370">
            <w:pPr>
              <w:pStyle w:val="EasyRead16"/>
              <w:rPr>
                <w:sz w:val="28"/>
                <w:szCs w:val="28"/>
              </w:rPr>
            </w:pPr>
            <w:r w:rsidRPr="001F1A6F">
              <w:rPr>
                <w:noProof/>
                <w:sz w:val="28"/>
                <w:szCs w:val="28"/>
              </w:rPr>
              <w:drawing>
                <wp:inline distT="0" distB="0" distL="0" distR="0" wp14:anchorId="331E4E66" wp14:editId="2CB25BE6">
                  <wp:extent cx="1840230" cy="1840230"/>
                  <wp:effectExtent l="0" t="0" r="7620" b="7620"/>
                  <wp:docPr id="1178802608" name="Picture 1" descr="A man stands with crossed arms and thought bubbles showing him in various worried po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802608" name="Picture 1" descr="A man stands with crossed arms and thought bubbles showing him in various worried poses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12AA9A3" w14:textId="77777777" w:rsidR="00127370" w:rsidRDefault="00127370">
            <w:pPr>
              <w:pStyle w:val="EasyRead16"/>
              <w:rPr>
                <w:sz w:val="28"/>
                <w:szCs w:val="28"/>
              </w:rPr>
            </w:pPr>
          </w:p>
          <w:p w14:paraId="7CBA8FBA" w14:textId="77777777" w:rsidR="00127370" w:rsidRPr="008E647D" w:rsidRDefault="00127370" w:rsidP="00127370">
            <w:pPr>
              <w:pStyle w:val="EasyRead1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 worried</w:t>
            </w:r>
          </w:p>
        </w:tc>
      </w:tr>
      <w:tr w:rsidR="00127370" w:rsidRPr="008E647D" w14:paraId="05FABBCF" w14:textId="77777777" w:rsidTr="008E5298">
        <w:trPr>
          <w:cantSplit/>
          <w:trHeight w:val="2835"/>
        </w:trPr>
        <w:tc>
          <w:tcPr>
            <w:tcW w:w="3114" w:type="dxa"/>
          </w:tcPr>
          <w:p w14:paraId="65E59F31" w14:textId="77777777" w:rsidR="00127370" w:rsidRPr="008E647D" w:rsidRDefault="00127370">
            <w:pPr>
              <w:pStyle w:val="EasyRead16"/>
              <w:rPr>
                <w:sz w:val="28"/>
                <w:szCs w:val="28"/>
              </w:rPr>
            </w:pPr>
            <w:r w:rsidRPr="000A42B4">
              <w:rPr>
                <w:noProof/>
              </w:rPr>
              <w:drawing>
                <wp:inline distT="0" distB="0" distL="0" distR="0" wp14:anchorId="517C4CE9" wp14:editId="289F75FD">
                  <wp:extent cx="1967023" cy="1967023"/>
                  <wp:effectExtent l="0" t="0" r="0" b="0"/>
                  <wp:docPr id="1772624019" name="Picture 1" descr="3 people standing with thumbs dow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624019" name="Picture 1" descr="3 people standing with thumbs down 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037" cy="197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5191B3B" w14:textId="77777777" w:rsidR="00127370" w:rsidRDefault="00127370">
            <w:pPr>
              <w:pStyle w:val="EasyRead16"/>
              <w:rPr>
                <w:sz w:val="28"/>
                <w:szCs w:val="28"/>
              </w:rPr>
            </w:pPr>
          </w:p>
          <w:p w14:paraId="1F3666A6" w14:textId="77777777" w:rsidR="00127370" w:rsidRDefault="00127370" w:rsidP="00127370">
            <w:pPr>
              <w:pStyle w:val="EasyRead1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Want to make a </w:t>
            </w:r>
            <w:r w:rsidRPr="008650B1">
              <w:rPr>
                <w:b/>
                <w:bCs/>
                <w:sz w:val="28"/>
                <w:szCs w:val="28"/>
              </w:rPr>
              <w:t>complaint</w:t>
            </w:r>
            <w:r>
              <w:rPr>
                <w:sz w:val="28"/>
                <w:szCs w:val="28"/>
              </w:rPr>
              <w:t>.</w:t>
            </w:r>
          </w:p>
          <w:p w14:paraId="050CBB56" w14:textId="77777777" w:rsidR="00127370" w:rsidRDefault="00127370">
            <w:pPr>
              <w:pStyle w:val="EasyRead16"/>
              <w:rPr>
                <w:sz w:val="28"/>
                <w:szCs w:val="28"/>
              </w:rPr>
            </w:pPr>
          </w:p>
          <w:p w14:paraId="547B7B3A" w14:textId="77777777" w:rsidR="00127370" w:rsidRDefault="00127370">
            <w:pPr>
              <w:spacing w:line="360" w:lineRule="auto"/>
              <w:rPr>
                <w:sz w:val="28"/>
                <w:szCs w:val="28"/>
              </w:rPr>
            </w:pPr>
            <w:r w:rsidRPr="006D6EED">
              <w:rPr>
                <w:b/>
                <w:bCs/>
                <w:sz w:val="28"/>
                <w:szCs w:val="28"/>
              </w:rPr>
              <w:t>Complaints</w:t>
            </w:r>
            <w:r w:rsidRPr="0DAB90A6">
              <w:rPr>
                <w:sz w:val="28"/>
                <w:szCs w:val="28"/>
              </w:rPr>
              <w:t xml:space="preserve"> are when you tell someone they have </w:t>
            </w:r>
            <w:r w:rsidRPr="0DAB90A6">
              <w:rPr>
                <w:b/>
                <w:sz w:val="28"/>
                <w:szCs w:val="28"/>
              </w:rPr>
              <w:t>not</w:t>
            </w:r>
            <w:r w:rsidRPr="0DAB90A6">
              <w:rPr>
                <w:sz w:val="28"/>
                <w:szCs w:val="28"/>
              </w:rPr>
              <w:t xml:space="preserve"> done a good job.</w:t>
            </w:r>
          </w:p>
          <w:p w14:paraId="203347A0" w14:textId="77777777" w:rsidR="00127370" w:rsidRPr="00630441" w:rsidRDefault="00127370">
            <w:pPr>
              <w:spacing w:line="360" w:lineRule="auto"/>
              <w:rPr>
                <w:sz w:val="28"/>
                <w:szCs w:val="28"/>
              </w:rPr>
            </w:pPr>
          </w:p>
          <w:p w14:paraId="6A4F79A6" w14:textId="77777777" w:rsidR="00127370" w:rsidRPr="008E647D" w:rsidRDefault="00127370">
            <w:pPr>
              <w:pStyle w:val="EasyRead16"/>
              <w:rPr>
                <w:sz w:val="28"/>
                <w:szCs w:val="28"/>
              </w:rPr>
            </w:pPr>
            <w:r w:rsidRPr="3D7B2CFC">
              <w:rPr>
                <w:sz w:val="28"/>
                <w:szCs w:val="28"/>
              </w:rPr>
              <w:t>Everyone has the right to make a complaint.</w:t>
            </w:r>
          </w:p>
        </w:tc>
      </w:tr>
      <w:tr w:rsidR="00127370" w:rsidRPr="008E647D" w14:paraId="3120AD5E" w14:textId="77777777" w:rsidTr="008E5298">
        <w:trPr>
          <w:cantSplit/>
          <w:trHeight w:val="2835"/>
        </w:trPr>
        <w:tc>
          <w:tcPr>
            <w:tcW w:w="3114" w:type="dxa"/>
          </w:tcPr>
          <w:p w14:paraId="7F03BA41" w14:textId="77777777" w:rsidR="00127370" w:rsidRPr="008E647D" w:rsidRDefault="00127370">
            <w:pPr>
              <w:pStyle w:val="EasyRead16"/>
              <w:rPr>
                <w:sz w:val="28"/>
                <w:szCs w:val="28"/>
              </w:rPr>
            </w:pPr>
            <w:r w:rsidRPr="005E5970">
              <w:rPr>
                <w:noProof/>
                <w:sz w:val="28"/>
                <w:szCs w:val="28"/>
              </w:rPr>
              <w:drawing>
                <wp:inline distT="0" distB="0" distL="0" distR="0" wp14:anchorId="087E419B" wp14:editId="6EA790DA">
                  <wp:extent cx="1781175" cy="1781175"/>
                  <wp:effectExtent l="0" t="0" r="9525" b="9525"/>
                  <wp:docPr id="1060876956" name="Picture 1" descr="A smartphone screen displaying a dial pad and a phone nu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876956" name="Picture 1" descr="A smartphone screen displaying a dial pad and a phone number.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D0D4972" w14:textId="77777777" w:rsidR="00127370" w:rsidRDefault="00127370">
            <w:pPr>
              <w:pStyle w:val="EasyRead16"/>
              <w:rPr>
                <w:sz w:val="28"/>
                <w:szCs w:val="28"/>
              </w:rPr>
            </w:pPr>
          </w:p>
          <w:p w14:paraId="11C781BE" w14:textId="77777777" w:rsidR="00127370" w:rsidRDefault="0012737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call the DEWR National Customer Service Line</w:t>
            </w:r>
          </w:p>
          <w:p w14:paraId="2DC91C02" w14:textId="77777777" w:rsidR="00127370" w:rsidRDefault="00127370">
            <w:pPr>
              <w:pStyle w:val="EasyRead16"/>
              <w:rPr>
                <w:sz w:val="28"/>
                <w:szCs w:val="28"/>
              </w:rPr>
            </w:pPr>
          </w:p>
          <w:p w14:paraId="1744453B" w14:textId="77777777" w:rsidR="00127370" w:rsidRPr="00F83EDC" w:rsidRDefault="00127370">
            <w:pPr>
              <w:pStyle w:val="EasyRead16"/>
              <w:rPr>
                <w:b/>
                <w:bCs/>
                <w:sz w:val="28"/>
                <w:szCs w:val="28"/>
              </w:rPr>
            </w:pPr>
            <w:r w:rsidRPr="00F83EDC">
              <w:rPr>
                <w:b/>
                <w:bCs/>
                <w:sz w:val="28"/>
                <w:szCs w:val="28"/>
              </w:rPr>
              <w:t>1800 805 260</w:t>
            </w:r>
          </w:p>
        </w:tc>
      </w:tr>
    </w:tbl>
    <w:p w14:paraId="54A47618" w14:textId="5C8CF571" w:rsidR="71B10253" w:rsidRDefault="009C0394" w:rsidP="009C0394">
      <w:pPr>
        <w:spacing w:line="480" w:lineRule="auto"/>
        <w:jc w:val="center"/>
      </w:pPr>
      <w:r w:rsidRPr="009C0394">
        <w:lastRenderedPageBreak/>
        <w:t xml:space="preserve">Images in this Easy Read must </w:t>
      </w:r>
      <w:r w:rsidRPr="009C0394">
        <w:rPr>
          <w:b/>
          <w:bCs/>
        </w:rPr>
        <w:t>not</w:t>
      </w:r>
      <w:r w:rsidRPr="009C0394">
        <w:t xml:space="preserve"> be used or copied without permission</w:t>
      </w:r>
    </w:p>
    <w:sectPr w:rsidR="71B10253" w:rsidSect="006D260B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7E43C" w14:textId="77777777" w:rsidR="00497D4D" w:rsidRDefault="00497D4D" w:rsidP="00B04ED8">
      <w:pPr>
        <w:spacing w:after="0" w:line="240" w:lineRule="auto"/>
      </w:pPr>
      <w:r>
        <w:separator/>
      </w:r>
    </w:p>
  </w:endnote>
  <w:endnote w:type="continuationSeparator" w:id="0">
    <w:p w14:paraId="200B612E" w14:textId="77777777" w:rsidR="00497D4D" w:rsidRDefault="00497D4D" w:rsidP="00B04ED8">
      <w:pPr>
        <w:spacing w:after="0" w:line="240" w:lineRule="auto"/>
      </w:pPr>
      <w:r>
        <w:continuationSeparator/>
      </w:r>
    </w:p>
  </w:endnote>
  <w:endnote w:type="continuationNotice" w:id="1">
    <w:p w14:paraId="4C3996F9" w14:textId="77777777" w:rsidR="00497D4D" w:rsidRDefault="00497D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A109E" w14:textId="27E631BB" w:rsidR="002F77C4" w:rsidRDefault="004236C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50EA01C" wp14:editId="5C52580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89380" cy="391795"/>
              <wp:effectExtent l="0" t="0" r="1270" b="0"/>
              <wp:wrapNone/>
              <wp:docPr id="228671113" name="Text Box 5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425934" w14:textId="1464D8FD" w:rsidR="004236C2" w:rsidRPr="004236C2" w:rsidRDefault="004236C2" w:rsidP="004236C2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236C2">
                            <w:rPr>
                              <w:rFonts w:eastAsia="Arial" w:cs="Arial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0EA01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: Sensitive" style="position:absolute;margin-left:0;margin-top:0;width:109.4pt;height:30.85pt;z-index:2516577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" filled="f" stroked="f">
              <v:textbox style="mso-fit-shape-to-text:t" inset="0,0,0,15pt">
                <w:txbxContent>
                  <w:p w14:paraId="28425934" w14:textId="1464D8FD" w:rsidR="004236C2" w:rsidRPr="004236C2" w:rsidRDefault="004236C2" w:rsidP="004236C2">
                    <w:pPr>
                      <w:spacing w:after="0"/>
                      <w:rPr>
                        <w:rFonts w:eastAsia="Arial" w:cs="Arial"/>
                        <w:noProof/>
                        <w:color w:val="FF0000"/>
                        <w:sz w:val="24"/>
                        <w:szCs w:val="24"/>
                      </w:rPr>
                    </w:pPr>
                    <w:r w:rsidRPr="004236C2">
                      <w:rPr>
                        <w:rFonts w:eastAsia="Arial" w:cs="Arial"/>
                        <w:noProof/>
                        <w:color w:val="FF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D5C84" w14:textId="29E08904" w:rsidR="00B04ED8" w:rsidRPr="00BB43CB" w:rsidRDefault="00845A75" w:rsidP="00BB43CB">
    <w:pPr>
      <w:pStyle w:val="Footer"/>
      <w:jc w:val="right"/>
      <w:rPr>
        <w:sz w:val="32"/>
        <w:szCs w:val="32"/>
      </w:rPr>
    </w:pPr>
    <w:sdt>
      <w:sdtPr>
        <w:id w:val="668830175"/>
        <w:docPartObj>
          <w:docPartGallery w:val="Page Numbers (Bottom of Page)"/>
          <w:docPartUnique/>
        </w:docPartObj>
      </w:sdtPr>
      <w:sdtEndPr>
        <w:rPr>
          <w:noProof/>
          <w:sz w:val="32"/>
          <w:szCs w:val="32"/>
        </w:rPr>
      </w:sdtEndPr>
      <w:sdtContent>
        <w:r w:rsidR="00BB43CB" w:rsidRPr="5C1A1679">
          <w:rPr>
            <w:noProof/>
            <w:sz w:val="28"/>
            <w:szCs w:val="28"/>
          </w:rPr>
          <w:fldChar w:fldCharType="begin"/>
        </w:r>
        <w:r w:rsidR="00BB43CB" w:rsidRPr="5C1A1679">
          <w:rPr>
            <w:sz w:val="32"/>
            <w:szCs w:val="32"/>
          </w:rPr>
          <w:instrText xml:space="preserve"> PAGE   \* MERGEFORMAT </w:instrText>
        </w:r>
        <w:r w:rsidR="00BB43CB" w:rsidRPr="5C1A1679">
          <w:rPr>
            <w:sz w:val="32"/>
            <w:szCs w:val="32"/>
          </w:rPr>
          <w:fldChar w:fldCharType="separate"/>
        </w:r>
        <w:r w:rsidR="5C1A1679" w:rsidRPr="5C1A1679">
          <w:rPr>
            <w:noProof/>
            <w:sz w:val="28"/>
            <w:szCs w:val="28"/>
          </w:rPr>
          <w:t>2</w:t>
        </w:r>
        <w:r w:rsidR="00BB43CB" w:rsidRPr="5C1A1679">
          <w:rPr>
            <w:noProof/>
            <w:sz w:val="28"/>
            <w:szCs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5559E" w14:textId="77777777" w:rsidR="00497D4D" w:rsidRDefault="00497D4D" w:rsidP="00B04ED8">
      <w:pPr>
        <w:spacing w:after="0" w:line="240" w:lineRule="auto"/>
      </w:pPr>
      <w:r>
        <w:separator/>
      </w:r>
    </w:p>
  </w:footnote>
  <w:footnote w:type="continuationSeparator" w:id="0">
    <w:p w14:paraId="5156B697" w14:textId="77777777" w:rsidR="00497D4D" w:rsidRDefault="00497D4D" w:rsidP="00B04ED8">
      <w:pPr>
        <w:spacing w:after="0" w:line="240" w:lineRule="auto"/>
      </w:pPr>
      <w:r>
        <w:continuationSeparator/>
      </w:r>
    </w:p>
  </w:footnote>
  <w:footnote w:type="continuationNotice" w:id="1">
    <w:p w14:paraId="66717825" w14:textId="77777777" w:rsidR="00497D4D" w:rsidRDefault="00497D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F4011" w14:textId="0BC2465C" w:rsidR="002F77C4" w:rsidRDefault="004236C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1" allowOverlap="1" wp14:anchorId="3711E2F5" wp14:editId="6B4934C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389380" cy="391795"/>
              <wp:effectExtent l="0" t="0" r="1270" b="8255"/>
              <wp:wrapNone/>
              <wp:docPr id="358062124" name="Text Box 2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034C99" w14:textId="6C9E715B" w:rsidR="004236C2" w:rsidRPr="004236C2" w:rsidRDefault="004236C2" w:rsidP="004236C2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236C2">
                            <w:rPr>
                              <w:rFonts w:eastAsia="Arial" w:cs="Arial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11E2F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: Sensitive" style="position:absolute;margin-left:0;margin-top:0;width:109.4pt;height:30.85pt;z-index:2516546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" filled="f" stroked="f">
              <v:textbox style="mso-fit-shape-to-text:t" inset="0,15pt,0,0">
                <w:txbxContent>
                  <w:p w14:paraId="6F034C99" w14:textId="6C9E715B" w:rsidR="004236C2" w:rsidRPr="004236C2" w:rsidRDefault="004236C2" w:rsidP="004236C2">
                    <w:pPr>
                      <w:spacing w:after="0"/>
                      <w:rPr>
                        <w:rFonts w:eastAsia="Arial" w:cs="Arial"/>
                        <w:noProof/>
                        <w:color w:val="FF0000"/>
                        <w:sz w:val="24"/>
                        <w:szCs w:val="24"/>
                      </w:rPr>
                    </w:pPr>
                    <w:r w:rsidRPr="004236C2">
                      <w:rPr>
                        <w:rFonts w:eastAsia="Arial" w:cs="Arial"/>
                        <w:noProof/>
                        <w:color w:val="FF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70607" w14:textId="7C4D8965" w:rsidR="002F77C4" w:rsidRDefault="002F77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39485" w14:textId="77777777" w:rsidR="00F63581" w:rsidRPr="00AA0F57" w:rsidRDefault="00F63581" w:rsidP="00F63581">
    <w:pPr>
      <w:pStyle w:val="Header"/>
    </w:pPr>
    <w:r w:rsidRPr="002950E3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D35A21C" wp14:editId="4D98E64F">
              <wp:simplePos x="0" y="0"/>
              <wp:positionH relativeFrom="page">
                <wp:align>right</wp:align>
              </wp:positionH>
              <wp:positionV relativeFrom="paragraph">
                <wp:posOffset>1282065</wp:posOffset>
              </wp:positionV>
              <wp:extent cx="7547212" cy="0"/>
              <wp:effectExtent l="0" t="0" r="0" b="0"/>
              <wp:wrapNone/>
              <wp:docPr id="816358831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212" cy="0"/>
                      </a:xfrm>
                      <a:prstGeom prst="line">
                        <a:avLst/>
                      </a:prstGeom>
                      <a:ln>
                        <a:solidFill>
                          <a:srgbClr val="00A3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21CB19" id="Straight Connector 3" o:spid="_x0000_s1026" alt="&quot;&quot;" style="position:absolute;z-index:25165977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from="543.05pt,100.95pt" to="1137.3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" strokecolor="#00a39e" strokeweight="2pt">
              <w10:wrap anchorx="page"/>
            </v:line>
          </w:pict>
        </mc:Fallback>
      </mc:AlternateContent>
    </w:r>
    <w:r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  <w:r w:rsidRPr="00AA0F57">
      <w:rPr>
        <w:noProof/>
      </w:rPr>
      <w:drawing>
        <wp:inline distT="0" distB="0" distL="0" distR="0" wp14:anchorId="7DC8523E" wp14:editId="090803CC">
          <wp:extent cx="2781300" cy="566367"/>
          <wp:effectExtent l="0" t="0" r="0" b="5715"/>
          <wp:docPr id="863702207" name="Picture 3" descr="Australian Government logo with Department of Social Services underne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831893" name="Picture 3" descr="Australian Government logo with Department of Social Services undernea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8412" cy="586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                 </w:t>
    </w:r>
    <w:r>
      <w:rPr>
        <w:noProof/>
      </w:rPr>
      <w:drawing>
        <wp:inline distT="0" distB="0" distL="0" distR="0" wp14:anchorId="1386528C" wp14:editId="2319897F">
          <wp:extent cx="2209800" cy="634730"/>
          <wp:effectExtent l="0" t="0" r="0" b="0"/>
          <wp:docPr id="269624800" name="Picture 1" descr="Department of Employment and Workplace Relat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624800" name="Picture 1" descr="Department of Employment and Workplace Relation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173" cy="646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91E033" w14:textId="1BEDF909" w:rsidR="002950E3" w:rsidRDefault="00295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04AB9"/>
    <w:multiLevelType w:val="hybridMultilevel"/>
    <w:tmpl w:val="0C72F2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45FBC"/>
    <w:multiLevelType w:val="hybridMultilevel"/>
    <w:tmpl w:val="1548DD2C"/>
    <w:lvl w:ilvl="0" w:tplc="6450D044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6FA291D"/>
    <w:multiLevelType w:val="hybridMultilevel"/>
    <w:tmpl w:val="114A9C08"/>
    <w:lvl w:ilvl="0" w:tplc="6450D044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6603E"/>
    <w:multiLevelType w:val="hybridMultilevel"/>
    <w:tmpl w:val="22C8D3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81170"/>
    <w:multiLevelType w:val="hybridMultilevel"/>
    <w:tmpl w:val="35BCE324"/>
    <w:lvl w:ilvl="0" w:tplc="6450D044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C656D"/>
    <w:multiLevelType w:val="hybridMultilevel"/>
    <w:tmpl w:val="A9467A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46C55"/>
    <w:multiLevelType w:val="hybridMultilevel"/>
    <w:tmpl w:val="F6282724"/>
    <w:lvl w:ilvl="0" w:tplc="6450D044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5606603"/>
    <w:multiLevelType w:val="hybridMultilevel"/>
    <w:tmpl w:val="22C8D37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F68CB"/>
    <w:multiLevelType w:val="hybridMultilevel"/>
    <w:tmpl w:val="AF5E154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D59E9"/>
    <w:multiLevelType w:val="hybridMultilevel"/>
    <w:tmpl w:val="703E6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E35A5"/>
    <w:multiLevelType w:val="hybridMultilevel"/>
    <w:tmpl w:val="D01ECD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52A20"/>
    <w:multiLevelType w:val="hybridMultilevel"/>
    <w:tmpl w:val="F6282724"/>
    <w:lvl w:ilvl="0" w:tplc="FFFFFFFF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1666C8"/>
    <w:multiLevelType w:val="hybridMultilevel"/>
    <w:tmpl w:val="29669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D85EC3"/>
    <w:multiLevelType w:val="hybridMultilevel"/>
    <w:tmpl w:val="4B628754"/>
    <w:lvl w:ilvl="0" w:tplc="6450D044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17B6AD4"/>
    <w:multiLevelType w:val="hybridMultilevel"/>
    <w:tmpl w:val="2C120764"/>
    <w:lvl w:ilvl="0" w:tplc="6450D044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571B0E"/>
    <w:multiLevelType w:val="hybridMultilevel"/>
    <w:tmpl w:val="51AA6C6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E91A46"/>
    <w:multiLevelType w:val="hybridMultilevel"/>
    <w:tmpl w:val="500E8986"/>
    <w:lvl w:ilvl="0" w:tplc="6450D044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C31381"/>
    <w:multiLevelType w:val="hybridMultilevel"/>
    <w:tmpl w:val="0514394C"/>
    <w:lvl w:ilvl="0" w:tplc="6450D044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11"/>
  </w:num>
  <w:num w:numId="2" w16cid:durableId="1110932197">
    <w:abstractNumId w:val="21"/>
  </w:num>
  <w:num w:numId="3" w16cid:durableId="1143885024">
    <w:abstractNumId w:val="26"/>
  </w:num>
  <w:num w:numId="4" w16cid:durableId="1685938198">
    <w:abstractNumId w:val="25"/>
  </w:num>
  <w:num w:numId="5" w16cid:durableId="2051688351">
    <w:abstractNumId w:val="8"/>
  </w:num>
  <w:num w:numId="6" w16cid:durableId="2026251064">
    <w:abstractNumId w:val="2"/>
  </w:num>
  <w:num w:numId="7" w16cid:durableId="1694837826">
    <w:abstractNumId w:val="20"/>
  </w:num>
  <w:num w:numId="8" w16cid:durableId="2036540090">
    <w:abstractNumId w:val="17"/>
  </w:num>
  <w:num w:numId="9" w16cid:durableId="227035660">
    <w:abstractNumId w:val="19"/>
  </w:num>
  <w:num w:numId="10" w16cid:durableId="275791468">
    <w:abstractNumId w:val="0"/>
  </w:num>
  <w:num w:numId="11" w16cid:durableId="2008361441">
    <w:abstractNumId w:val="15"/>
  </w:num>
  <w:num w:numId="12" w16cid:durableId="1398355034">
    <w:abstractNumId w:val="4"/>
  </w:num>
  <w:num w:numId="13" w16cid:durableId="1405030037">
    <w:abstractNumId w:val="9"/>
  </w:num>
  <w:num w:numId="14" w16cid:durableId="2143107384">
    <w:abstractNumId w:val="10"/>
  </w:num>
  <w:num w:numId="15" w16cid:durableId="1301811760">
    <w:abstractNumId w:val="7"/>
  </w:num>
  <w:num w:numId="16" w16cid:durableId="646862640">
    <w:abstractNumId w:val="1"/>
  </w:num>
  <w:num w:numId="17" w16cid:durableId="1634479463">
    <w:abstractNumId w:val="3"/>
  </w:num>
  <w:num w:numId="18" w16cid:durableId="1492134883">
    <w:abstractNumId w:val="18"/>
  </w:num>
  <w:num w:numId="19" w16cid:durableId="1373383441">
    <w:abstractNumId w:val="14"/>
  </w:num>
  <w:num w:numId="20" w16cid:durableId="36665843">
    <w:abstractNumId w:val="5"/>
  </w:num>
  <w:num w:numId="21" w16cid:durableId="1563909642">
    <w:abstractNumId w:val="24"/>
  </w:num>
  <w:num w:numId="22" w16cid:durableId="978849617">
    <w:abstractNumId w:val="16"/>
  </w:num>
  <w:num w:numId="23" w16cid:durableId="387265609">
    <w:abstractNumId w:val="6"/>
  </w:num>
  <w:num w:numId="24" w16cid:durableId="1490055057">
    <w:abstractNumId w:val="22"/>
  </w:num>
  <w:num w:numId="25" w16cid:durableId="95831173">
    <w:abstractNumId w:val="23"/>
  </w:num>
  <w:num w:numId="26" w16cid:durableId="1466701106">
    <w:abstractNumId w:val="12"/>
  </w:num>
  <w:num w:numId="27" w16cid:durableId="16627349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5633"/>
    <w:rsid w:val="000073C3"/>
    <w:rsid w:val="00026917"/>
    <w:rsid w:val="00046382"/>
    <w:rsid w:val="00080ABB"/>
    <w:rsid w:val="000866C5"/>
    <w:rsid w:val="000A7489"/>
    <w:rsid w:val="000B092B"/>
    <w:rsid w:val="000C2A86"/>
    <w:rsid w:val="000C7413"/>
    <w:rsid w:val="000D21CE"/>
    <w:rsid w:val="000D3ED4"/>
    <w:rsid w:val="000D437E"/>
    <w:rsid w:val="000E4BE0"/>
    <w:rsid w:val="000F1BFE"/>
    <w:rsid w:val="000F5175"/>
    <w:rsid w:val="000F5619"/>
    <w:rsid w:val="001074F3"/>
    <w:rsid w:val="0011762E"/>
    <w:rsid w:val="00124AF4"/>
    <w:rsid w:val="00127370"/>
    <w:rsid w:val="00127F29"/>
    <w:rsid w:val="00135992"/>
    <w:rsid w:val="00140AD0"/>
    <w:rsid w:val="00152C86"/>
    <w:rsid w:val="00160463"/>
    <w:rsid w:val="00162E3E"/>
    <w:rsid w:val="001642C3"/>
    <w:rsid w:val="00166B4D"/>
    <w:rsid w:val="00167C18"/>
    <w:rsid w:val="00172076"/>
    <w:rsid w:val="00172E01"/>
    <w:rsid w:val="001779A8"/>
    <w:rsid w:val="00183E6B"/>
    <w:rsid w:val="001A08F5"/>
    <w:rsid w:val="001A3D85"/>
    <w:rsid w:val="001B07B8"/>
    <w:rsid w:val="001B4016"/>
    <w:rsid w:val="001C02E3"/>
    <w:rsid w:val="001D5081"/>
    <w:rsid w:val="001E630D"/>
    <w:rsid w:val="001F0E97"/>
    <w:rsid w:val="001F2744"/>
    <w:rsid w:val="001F5FAD"/>
    <w:rsid w:val="00205D0F"/>
    <w:rsid w:val="0020691A"/>
    <w:rsid w:val="0021240C"/>
    <w:rsid w:val="00212554"/>
    <w:rsid w:val="00253045"/>
    <w:rsid w:val="00257312"/>
    <w:rsid w:val="00261D86"/>
    <w:rsid w:val="00270667"/>
    <w:rsid w:val="00281F3A"/>
    <w:rsid w:val="00284DC9"/>
    <w:rsid w:val="002950E3"/>
    <w:rsid w:val="002A25AA"/>
    <w:rsid w:val="002A7B19"/>
    <w:rsid w:val="002B0791"/>
    <w:rsid w:val="002C4055"/>
    <w:rsid w:val="002D1A4B"/>
    <w:rsid w:val="002D31A0"/>
    <w:rsid w:val="002E061E"/>
    <w:rsid w:val="002F4066"/>
    <w:rsid w:val="002F5939"/>
    <w:rsid w:val="002F77C4"/>
    <w:rsid w:val="00303346"/>
    <w:rsid w:val="003033C1"/>
    <w:rsid w:val="00332946"/>
    <w:rsid w:val="003357BA"/>
    <w:rsid w:val="00336ECE"/>
    <w:rsid w:val="003376F1"/>
    <w:rsid w:val="00343CE9"/>
    <w:rsid w:val="00345C8C"/>
    <w:rsid w:val="003544EB"/>
    <w:rsid w:val="00354A38"/>
    <w:rsid w:val="0036503F"/>
    <w:rsid w:val="00366044"/>
    <w:rsid w:val="003662CB"/>
    <w:rsid w:val="003755AE"/>
    <w:rsid w:val="00390A96"/>
    <w:rsid w:val="003A14D9"/>
    <w:rsid w:val="003A5A7A"/>
    <w:rsid w:val="003A72AF"/>
    <w:rsid w:val="003B2BB8"/>
    <w:rsid w:val="003C44B7"/>
    <w:rsid w:val="003C6FE7"/>
    <w:rsid w:val="003D31D3"/>
    <w:rsid w:val="003D34FF"/>
    <w:rsid w:val="003D35D1"/>
    <w:rsid w:val="003E04CF"/>
    <w:rsid w:val="003E0E42"/>
    <w:rsid w:val="004139FD"/>
    <w:rsid w:val="0042038D"/>
    <w:rsid w:val="00421EC4"/>
    <w:rsid w:val="004236C2"/>
    <w:rsid w:val="004258FD"/>
    <w:rsid w:val="00435F9D"/>
    <w:rsid w:val="00462668"/>
    <w:rsid w:val="00462D1A"/>
    <w:rsid w:val="004747D0"/>
    <w:rsid w:val="00475090"/>
    <w:rsid w:val="00485C16"/>
    <w:rsid w:val="00495B77"/>
    <w:rsid w:val="00497D4D"/>
    <w:rsid w:val="004B54CA"/>
    <w:rsid w:val="004D092D"/>
    <w:rsid w:val="004D5B36"/>
    <w:rsid w:val="004E0783"/>
    <w:rsid w:val="004E1049"/>
    <w:rsid w:val="004E5CBF"/>
    <w:rsid w:val="004F2566"/>
    <w:rsid w:val="00512C1B"/>
    <w:rsid w:val="00514B4B"/>
    <w:rsid w:val="00542AB2"/>
    <w:rsid w:val="00557887"/>
    <w:rsid w:val="005601E0"/>
    <w:rsid w:val="005707F1"/>
    <w:rsid w:val="0058003B"/>
    <w:rsid w:val="0058149C"/>
    <w:rsid w:val="00597BD5"/>
    <w:rsid w:val="005A069C"/>
    <w:rsid w:val="005A0CAF"/>
    <w:rsid w:val="005A4AB5"/>
    <w:rsid w:val="005B1F3A"/>
    <w:rsid w:val="005B2AE4"/>
    <w:rsid w:val="005B476B"/>
    <w:rsid w:val="005C09E3"/>
    <w:rsid w:val="005C2EB5"/>
    <w:rsid w:val="005C3476"/>
    <w:rsid w:val="005C3AA9"/>
    <w:rsid w:val="005D0354"/>
    <w:rsid w:val="005D56F1"/>
    <w:rsid w:val="005E7A2A"/>
    <w:rsid w:val="005F28AB"/>
    <w:rsid w:val="005F5A4B"/>
    <w:rsid w:val="005F75D0"/>
    <w:rsid w:val="006201FF"/>
    <w:rsid w:val="006213C6"/>
    <w:rsid w:val="00621FC5"/>
    <w:rsid w:val="006264F0"/>
    <w:rsid w:val="006317F9"/>
    <w:rsid w:val="00637B02"/>
    <w:rsid w:val="0064027C"/>
    <w:rsid w:val="0064067F"/>
    <w:rsid w:val="0064377A"/>
    <w:rsid w:val="00653CB0"/>
    <w:rsid w:val="00660B19"/>
    <w:rsid w:val="006720FA"/>
    <w:rsid w:val="006808EF"/>
    <w:rsid w:val="00682BDD"/>
    <w:rsid w:val="00683A84"/>
    <w:rsid w:val="006A06C1"/>
    <w:rsid w:val="006A1831"/>
    <w:rsid w:val="006A41A2"/>
    <w:rsid w:val="006A4A9D"/>
    <w:rsid w:val="006A4CE7"/>
    <w:rsid w:val="006A7227"/>
    <w:rsid w:val="006B0614"/>
    <w:rsid w:val="006B42A4"/>
    <w:rsid w:val="006C29B0"/>
    <w:rsid w:val="006D1391"/>
    <w:rsid w:val="006D260B"/>
    <w:rsid w:val="006E4EBA"/>
    <w:rsid w:val="006E723F"/>
    <w:rsid w:val="00711544"/>
    <w:rsid w:val="00721618"/>
    <w:rsid w:val="007236A7"/>
    <w:rsid w:val="00733F05"/>
    <w:rsid w:val="007344D7"/>
    <w:rsid w:val="007445C0"/>
    <w:rsid w:val="00744B8E"/>
    <w:rsid w:val="00750C6F"/>
    <w:rsid w:val="0075406B"/>
    <w:rsid w:val="007608F5"/>
    <w:rsid w:val="00761C8D"/>
    <w:rsid w:val="00765167"/>
    <w:rsid w:val="00765EAD"/>
    <w:rsid w:val="00785261"/>
    <w:rsid w:val="00794F02"/>
    <w:rsid w:val="007A6780"/>
    <w:rsid w:val="007B0256"/>
    <w:rsid w:val="007C5DD2"/>
    <w:rsid w:val="007E5083"/>
    <w:rsid w:val="007E53BE"/>
    <w:rsid w:val="00803D73"/>
    <w:rsid w:val="00821EC7"/>
    <w:rsid w:val="00823871"/>
    <w:rsid w:val="0082413F"/>
    <w:rsid w:val="00825E4B"/>
    <w:rsid w:val="00826BB1"/>
    <w:rsid w:val="0083177B"/>
    <w:rsid w:val="00837C40"/>
    <w:rsid w:val="00840033"/>
    <w:rsid w:val="008515B4"/>
    <w:rsid w:val="008515FC"/>
    <w:rsid w:val="00853D54"/>
    <w:rsid w:val="0086232C"/>
    <w:rsid w:val="00866ACE"/>
    <w:rsid w:val="00883C6C"/>
    <w:rsid w:val="008841A9"/>
    <w:rsid w:val="0089288A"/>
    <w:rsid w:val="00897E8C"/>
    <w:rsid w:val="008A0F4A"/>
    <w:rsid w:val="008A4A81"/>
    <w:rsid w:val="008B69C8"/>
    <w:rsid w:val="008C639F"/>
    <w:rsid w:val="008C66DD"/>
    <w:rsid w:val="008D7E1B"/>
    <w:rsid w:val="008E5298"/>
    <w:rsid w:val="008E647D"/>
    <w:rsid w:val="008E6C5E"/>
    <w:rsid w:val="008E72C2"/>
    <w:rsid w:val="008E7B9A"/>
    <w:rsid w:val="009225F0"/>
    <w:rsid w:val="00923706"/>
    <w:rsid w:val="009238DA"/>
    <w:rsid w:val="00926492"/>
    <w:rsid w:val="009319C3"/>
    <w:rsid w:val="0093253B"/>
    <w:rsid w:val="0093462C"/>
    <w:rsid w:val="009359FB"/>
    <w:rsid w:val="00935C66"/>
    <w:rsid w:val="00935D6D"/>
    <w:rsid w:val="0094192E"/>
    <w:rsid w:val="00946D84"/>
    <w:rsid w:val="00953795"/>
    <w:rsid w:val="00962E59"/>
    <w:rsid w:val="00965F69"/>
    <w:rsid w:val="0097389B"/>
    <w:rsid w:val="00974189"/>
    <w:rsid w:val="0097455C"/>
    <w:rsid w:val="00983888"/>
    <w:rsid w:val="00984790"/>
    <w:rsid w:val="00985917"/>
    <w:rsid w:val="009903D2"/>
    <w:rsid w:val="00990B40"/>
    <w:rsid w:val="00995B0F"/>
    <w:rsid w:val="00997D97"/>
    <w:rsid w:val="009C019D"/>
    <w:rsid w:val="009C0394"/>
    <w:rsid w:val="009C0737"/>
    <w:rsid w:val="009C5B5C"/>
    <w:rsid w:val="009C6D53"/>
    <w:rsid w:val="009D1DBC"/>
    <w:rsid w:val="009D6430"/>
    <w:rsid w:val="009D76ED"/>
    <w:rsid w:val="00A04BDD"/>
    <w:rsid w:val="00A24A04"/>
    <w:rsid w:val="00A25904"/>
    <w:rsid w:val="00A373BC"/>
    <w:rsid w:val="00A4471E"/>
    <w:rsid w:val="00A47659"/>
    <w:rsid w:val="00A50C35"/>
    <w:rsid w:val="00A51FBF"/>
    <w:rsid w:val="00A56679"/>
    <w:rsid w:val="00A56905"/>
    <w:rsid w:val="00A65E30"/>
    <w:rsid w:val="00A73869"/>
    <w:rsid w:val="00A841C0"/>
    <w:rsid w:val="00A86242"/>
    <w:rsid w:val="00A95374"/>
    <w:rsid w:val="00AA0C26"/>
    <w:rsid w:val="00AA0F57"/>
    <w:rsid w:val="00AA69C9"/>
    <w:rsid w:val="00AB006C"/>
    <w:rsid w:val="00AD54FE"/>
    <w:rsid w:val="00AD595D"/>
    <w:rsid w:val="00AE159E"/>
    <w:rsid w:val="00AF1618"/>
    <w:rsid w:val="00AF5D70"/>
    <w:rsid w:val="00B00125"/>
    <w:rsid w:val="00B04ED8"/>
    <w:rsid w:val="00B15FE4"/>
    <w:rsid w:val="00B41291"/>
    <w:rsid w:val="00B41A19"/>
    <w:rsid w:val="00B50315"/>
    <w:rsid w:val="00B57805"/>
    <w:rsid w:val="00B623CE"/>
    <w:rsid w:val="00B66E21"/>
    <w:rsid w:val="00B73149"/>
    <w:rsid w:val="00B91E3E"/>
    <w:rsid w:val="00B926A4"/>
    <w:rsid w:val="00BA2DB9"/>
    <w:rsid w:val="00BA5B46"/>
    <w:rsid w:val="00BA5BB0"/>
    <w:rsid w:val="00BB03AF"/>
    <w:rsid w:val="00BB43CB"/>
    <w:rsid w:val="00BB78B3"/>
    <w:rsid w:val="00BC1011"/>
    <w:rsid w:val="00BC2612"/>
    <w:rsid w:val="00BC31DC"/>
    <w:rsid w:val="00BC4E53"/>
    <w:rsid w:val="00BC5026"/>
    <w:rsid w:val="00BD4AD5"/>
    <w:rsid w:val="00BE2430"/>
    <w:rsid w:val="00BE7148"/>
    <w:rsid w:val="00BF4A13"/>
    <w:rsid w:val="00BF7F97"/>
    <w:rsid w:val="00C0110F"/>
    <w:rsid w:val="00C1607E"/>
    <w:rsid w:val="00C43F6A"/>
    <w:rsid w:val="00C4674B"/>
    <w:rsid w:val="00C61BC4"/>
    <w:rsid w:val="00C64BAB"/>
    <w:rsid w:val="00C72269"/>
    <w:rsid w:val="00C77246"/>
    <w:rsid w:val="00C84DD7"/>
    <w:rsid w:val="00C9499D"/>
    <w:rsid w:val="00CA011F"/>
    <w:rsid w:val="00CB07FC"/>
    <w:rsid w:val="00CB5863"/>
    <w:rsid w:val="00CB6266"/>
    <w:rsid w:val="00CB6EEC"/>
    <w:rsid w:val="00CC5279"/>
    <w:rsid w:val="00CD00DE"/>
    <w:rsid w:val="00CD2ACE"/>
    <w:rsid w:val="00CF3167"/>
    <w:rsid w:val="00D03232"/>
    <w:rsid w:val="00D0581D"/>
    <w:rsid w:val="00D063C0"/>
    <w:rsid w:val="00D24892"/>
    <w:rsid w:val="00D37AAC"/>
    <w:rsid w:val="00D401A3"/>
    <w:rsid w:val="00D41BF6"/>
    <w:rsid w:val="00D50ACF"/>
    <w:rsid w:val="00D51640"/>
    <w:rsid w:val="00D5756A"/>
    <w:rsid w:val="00D61686"/>
    <w:rsid w:val="00D646EB"/>
    <w:rsid w:val="00D662A2"/>
    <w:rsid w:val="00D70947"/>
    <w:rsid w:val="00D94BBF"/>
    <w:rsid w:val="00D9762A"/>
    <w:rsid w:val="00DA243A"/>
    <w:rsid w:val="00DA47D9"/>
    <w:rsid w:val="00DC2B6B"/>
    <w:rsid w:val="00DC4D1D"/>
    <w:rsid w:val="00DC7F8C"/>
    <w:rsid w:val="00DE2F27"/>
    <w:rsid w:val="00DE7941"/>
    <w:rsid w:val="00DF7537"/>
    <w:rsid w:val="00E00F0A"/>
    <w:rsid w:val="00E14BAA"/>
    <w:rsid w:val="00E273E4"/>
    <w:rsid w:val="00E37D09"/>
    <w:rsid w:val="00E433E3"/>
    <w:rsid w:val="00E44DDF"/>
    <w:rsid w:val="00E44EB7"/>
    <w:rsid w:val="00E50CA2"/>
    <w:rsid w:val="00E51C8A"/>
    <w:rsid w:val="00E62246"/>
    <w:rsid w:val="00E75EAA"/>
    <w:rsid w:val="00E85C1F"/>
    <w:rsid w:val="00E92B81"/>
    <w:rsid w:val="00E93924"/>
    <w:rsid w:val="00EA25BA"/>
    <w:rsid w:val="00EB4233"/>
    <w:rsid w:val="00EB4A2A"/>
    <w:rsid w:val="00EB64A4"/>
    <w:rsid w:val="00EC0FBC"/>
    <w:rsid w:val="00EF5141"/>
    <w:rsid w:val="00EF7B9F"/>
    <w:rsid w:val="00F0021F"/>
    <w:rsid w:val="00F02D15"/>
    <w:rsid w:val="00F108DA"/>
    <w:rsid w:val="00F151F6"/>
    <w:rsid w:val="00F16105"/>
    <w:rsid w:val="00F25146"/>
    <w:rsid w:val="00F30AFE"/>
    <w:rsid w:val="00F405F3"/>
    <w:rsid w:val="00F40E78"/>
    <w:rsid w:val="00F44D68"/>
    <w:rsid w:val="00F55E11"/>
    <w:rsid w:val="00F63581"/>
    <w:rsid w:val="00F65AF2"/>
    <w:rsid w:val="00F81B8F"/>
    <w:rsid w:val="00F8422C"/>
    <w:rsid w:val="00F86611"/>
    <w:rsid w:val="00F93377"/>
    <w:rsid w:val="00F94903"/>
    <w:rsid w:val="00FA2177"/>
    <w:rsid w:val="00FA2B58"/>
    <w:rsid w:val="00FB370D"/>
    <w:rsid w:val="00FD7A0C"/>
    <w:rsid w:val="00FE0DCC"/>
    <w:rsid w:val="00FE6A74"/>
    <w:rsid w:val="00FF533B"/>
    <w:rsid w:val="00FF667F"/>
    <w:rsid w:val="020F953C"/>
    <w:rsid w:val="02F4ED19"/>
    <w:rsid w:val="0507A13D"/>
    <w:rsid w:val="062226B2"/>
    <w:rsid w:val="0AD3AFEE"/>
    <w:rsid w:val="0B3666EC"/>
    <w:rsid w:val="0D59EBC9"/>
    <w:rsid w:val="0EEFDEA6"/>
    <w:rsid w:val="0F82C826"/>
    <w:rsid w:val="10E3D0B2"/>
    <w:rsid w:val="118367C3"/>
    <w:rsid w:val="133E3A4E"/>
    <w:rsid w:val="13B236A1"/>
    <w:rsid w:val="1487E34A"/>
    <w:rsid w:val="14F504F1"/>
    <w:rsid w:val="153C197B"/>
    <w:rsid w:val="16BB19C1"/>
    <w:rsid w:val="18D95136"/>
    <w:rsid w:val="19AAEB68"/>
    <w:rsid w:val="1BEEB94B"/>
    <w:rsid w:val="1E9DF2D8"/>
    <w:rsid w:val="1EB50A72"/>
    <w:rsid w:val="21015A2B"/>
    <w:rsid w:val="21A50710"/>
    <w:rsid w:val="26530BF3"/>
    <w:rsid w:val="26E19A65"/>
    <w:rsid w:val="2711DBA2"/>
    <w:rsid w:val="298BE7E4"/>
    <w:rsid w:val="2A4100EA"/>
    <w:rsid w:val="2C07DA58"/>
    <w:rsid w:val="2C1640BD"/>
    <w:rsid w:val="2D674B1A"/>
    <w:rsid w:val="2E10544F"/>
    <w:rsid w:val="302541D8"/>
    <w:rsid w:val="32B7A980"/>
    <w:rsid w:val="338B5AAB"/>
    <w:rsid w:val="38A6922C"/>
    <w:rsid w:val="3B8D1312"/>
    <w:rsid w:val="3F458A4D"/>
    <w:rsid w:val="4081924D"/>
    <w:rsid w:val="44F6BC46"/>
    <w:rsid w:val="44F89F11"/>
    <w:rsid w:val="4E6D703A"/>
    <w:rsid w:val="4EB61530"/>
    <w:rsid w:val="50530538"/>
    <w:rsid w:val="5326A0FC"/>
    <w:rsid w:val="53A30FD8"/>
    <w:rsid w:val="54D71531"/>
    <w:rsid w:val="54F410B2"/>
    <w:rsid w:val="551ADC04"/>
    <w:rsid w:val="558EF9F2"/>
    <w:rsid w:val="561D0987"/>
    <w:rsid w:val="56DEC75D"/>
    <w:rsid w:val="5B437248"/>
    <w:rsid w:val="5C1A1679"/>
    <w:rsid w:val="5C3ED0D1"/>
    <w:rsid w:val="5F5C37B6"/>
    <w:rsid w:val="60060FDE"/>
    <w:rsid w:val="61C8EC68"/>
    <w:rsid w:val="62F1DCAC"/>
    <w:rsid w:val="645AADD1"/>
    <w:rsid w:val="67B1228D"/>
    <w:rsid w:val="68991C07"/>
    <w:rsid w:val="68C5A9E8"/>
    <w:rsid w:val="6A8ECED4"/>
    <w:rsid w:val="6B3FCB4E"/>
    <w:rsid w:val="6C1A0266"/>
    <w:rsid w:val="6D1334A1"/>
    <w:rsid w:val="6D59A06A"/>
    <w:rsid w:val="6DC32A1C"/>
    <w:rsid w:val="6F6D549D"/>
    <w:rsid w:val="703CC7DB"/>
    <w:rsid w:val="71B10253"/>
    <w:rsid w:val="7361B9FB"/>
    <w:rsid w:val="74FFF073"/>
    <w:rsid w:val="75F8000D"/>
    <w:rsid w:val="766C1932"/>
    <w:rsid w:val="786C0AAD"/>
    <w:rsid w:val="78B4894E"/>
    <w:rsid w:val="7C692B4F"/>
    <w:rsid w:val="7E74B029"/>
    <w:rsid w:val="7E90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A60B8A68-6528-48CC-97CC-9759A2C90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462D1A"/>
    <w:rPr>
      <w:sz w:val="48"/>
      <w:szCs w:val="48"/>
    </w:rPr>
  </w:style>
  <w:style w:type="paragraph" w:customStyle="1" w:styleId="Default">
    <w:name w:val="Default"/>
    <w:rsid w:val="00D401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8" ma:contentTypeDescription="Create a new document." ma:contentTypeScope="" ma:versionID="5ddba4605f492e12d7c92d7a11818f40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4abff57f726fe868ee28e6223ac0f5f7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Purpo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Purpose" ma:index="25" nillable="true" ma:displayName="Purpose" ma:format="Dropdown" ma:internalName="Purpo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dfd01d8-6186-4b87-8c99-5693ca061a4c" xsi:nil="true"/>
    <Comment xmlns="cdfd01d8-6186-4b87-8c99-5693ca061a4c" xsi:nil="true"/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  <Purpose xmlns="cdfd01d8-6186-4b87-8c99-5693ca061a4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78E806-FAC0-4CBB-A312-D977D02C4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cdfd01d8-6186-4b87-8c99-5693ca061a4c"/>
    <ds:schemaRef ds:uri="404fa9e8-0462-4cbd-b6a8-3072dbcd8f94"/>
  </ds:schemaRefs>
</ds:datastoreItem>
</file>

<file path=customXml/itemProps4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426</Words>
  <Characters>1892</Characters>
  <Application>Microsoft Office Word</Application>
  <DocSecurity>0</DocSecurity>
  <Lines>210</Lines>
  <Paragraphs>85</Paragraphs>
  <ScaleCrop>false</ScaleCrop>
  <Company>Department of Social Services</Company>
  <LinksUpToDate>false</LinksUpToDate>
  <CharactersWithSpaces>2233</CharactersWithSpaces>
  <SharedDoc>false</SharedDoc>
  <HLinks>
    <vt:vector size="6" baseType="variant">
      <vt:variant>
        <vt:i4>3145830</vt:i4>
      </vt:variant>
      <vt:variant>
        <vt:i4>0</vt:i4>
      </vt:variant>
      <vt:variant>
        <vt:i4>0</vt:i4>
      </vt:variant>
      <vt:variant>
        <vt:i4>5</vt:i4>
      </vt:variant>
      <vt:variant>
        <vt:lpwstr>https://easyread.tech/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Mutual obligation activities Easy Read</dc:title>
  <dc:subject/>
  <dc:creator>SARTORI, Nicole</dc:creator>
  <cp:keywords>[SEC=OFFICIAL]</cp:keywords>
  <dc:description/>
  <cp:lastModifiedBy>Nicole SARTORI</cp:lastModifiedBy>
  <cp:revision>2</cp:revision>
  <dcterms:created xsi:type="dcterms:W3CDTF">2025-03-18T00:53:00Z</dcterms:created>
  <dcterms:modified xsi:type="dcterms:W3CDTF">2025-03-18T00:53:00Z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v=2022.1;a=SHA256;h=993A044547539ECCF441990E8641A0C6DFA21E8B79A0A159741D90D832D6FBF6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97c52d82849c4cfc9717cbc7cb55c744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080C0A70DD5FB5C2814817DC8EF93B53</vt:lpwstr>
  </property>
  <property fmtid="{D5CDD505-2E9C-101B-9397-08002B2CF9AE}" pid="32" name="PM_Hash_Salt">
    <vt:lpwstr>98F72D3E81DBF12E5809A42AC26A75CF</vt:lpwstr>
  </property>
  <property fmtid="{D5CDD505-2E9C-101B-9397-08002B2CF9AE}" pid="33" name="PM_Hash_SHA1">
    <vt:lpwstr>3CA5D8BB3BD538C6FE0B520B9ED4B28B8FBC3B56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0x010100B8CA53362238054099EB9A2AFC83C1B9</vt:lpwstr>
  </property>
  <property fmtid="{D5CDD505-2E9C-101B-9397-08002B2CF9AE}" pid="37" name="MediaServiceImageTags">
    <vt:lpwstr/>
  </property>
  <property fmtid="{D5CDD505-2E9C-101B-9397-08002B2CF9AE}" pid="38" name="ClassificationContentMarkingHeaderShapeIds">
    <vt:lpwstr>1ceff5e6,1557982c,6655624b</vt:lpwstr>
  </property>
  <property fmtid="{D5CDD505-2E9C-101B-9397-08002B2CF9AE}" pid="39" name="ClassificationContentMarkingHeaderFontProps">
    <vt:lpwstr>#ff0000,12,ARIAL</vt:lpwstr>
  </property>
  <property fmtid="{D5CDD505-2E9C-101B-9397-08002B2CF9AE}" pid="40" name="ClassificationContentMarkingHeaderText">
    <vt:lpwstr>OFFICIAL: Sensitive</vt:lpwstr>
  </property>
  <property fmtid="{D5CDD505-2E9C-101B-9397-08002B2CF9AE}" pid="41" name="ClassificationContentMarkingFooterShapeIds">
    <vt:lpwstr>6b44b05e,da13e89,b84c25</vt:lpwstr>
  </property>
  <property fmtid="{D5CDD505-2E9C-101B-9397-08002B2CF9AE}" pid="42" name="ClassificationContentMarkingFooterFontProps">
    <vt:lpwstr>#ff0000,12,ARIAL</vt:lpwstr>
  </property>
  <property fmtid="{D5CDD505-2E9C-101B-9397-08002B2CF9AE}" pid="43" name="ClassificationContentMarkingFooterText">
    <vt:lpwstr>OFFICIAL: Sensitive</vt:lpwstr>
  </property>
  <property fmtid="{D5CDD505-2E9C-101B-9397-08002B2CF9AE}" pid="44" name="MSIP_Label_1112e48c-f0e0-48fb-b5c1-02479cac7f09_Enabled">
    <vt:lpwstr>true</vt:lpwstr>
  </property>
  <property fmtid="{D5CDD505-2E9C-101B-9397-08002B2CF9AE}" pid="45" name="MSIP_Label_1112e48c-f0e0-48fb-b5c1-02479cac7f09_SetDate">
    <vt:lpwstr>2025-03-16T06:58:18Z</vt:lpwstr>
  </property>
  <property fmtid="{D5CDD505-2E9C-101B-9397-08002B2CF9AE}" pid="46" name="MSIP_Label_1112e48c-f0e0-48fb-b5c1-02479cac7f09_Method">
    <vt:lpwstr>Privileged</vt:lpwstr>
  </property>
  <property fmtid="{D5CDD505-2E9C-101B-9397-08002B2CF9AE}" pid="47" name="MSIP_Label_1112e48c-f0e0-48fb-b5c1-02479cac7f09_Name">
    <vt:lpwstr>b3bff2a6679e</vt:lpwstr>
  </property>
  <property fmtid="{D5CDD505-2E9C-101B-9397-08002B2CF9AE}" pid="48" name="MSIP_Label_1112e48c-f0e0-48fb-b5c1-02479cac7f09_SiteId">
    <vt:lpwstr>dd0cfd15-4558-4b12-8bad-ea26984fc417</vt:lpwstr>
  </property>
  <property fmtid="{D5CDD505-2E9C-101B-9397-08002B2CF9AE}" pid="49" name="MSIP_Label_1112e48c-f0e0-48fb-b5c1-02479cac7f09_ActionId">
    <vt:lpwstr>78672ff6-3eea-4776-af74-53927667e24f</vt:lpwstr>
  </property>
  <property fmtid="{D5CDD505-2E9C-101B-9397-08002B2CF9AE}" pid="50" name="MSIP_Label_1112e48c-f0e0-48fb-b5c1-02479cac7f09_ContentBits">
    <vt:lpwstr>3</vt:lpwstr>
  </property>
  <property fmtid="{D5CDD505-2E9C-101B-9397-08002B2CF9AE}" pid="51" name="MSIP_Label_1112e48c-f0e0-48fb-b5c1-02479cac7f09_Tag">
    <vt:lpwstr>10, 0, 1, 1</vt:lpwstr>
  </property>
</Properties>
</file>