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41F8A14B" w:rsidR="00750C6F" w:rsidRPr="00883C6C" w:rsidRDefault="000F0126" w:rsidP="6F6D549D">
      <w:pPr>
        <w:pStyle w:val="EasyReadTitle"/>
        <w:spacing w:line="360" w:lineRule="auto"/>
      </w:pPr>
      <w:r>
        <w:t>Decision about stopping Centre</w:t>
      </w:r>
      <w:r w:rsidR="004E6BCF">
        <w:t>link money</w:t>
      </w:r>
    </w:p>
    <w:p w14:paraId="6685189E" w14:textId="5EEB189A" w:rsidR="338B5AAB" w:rsidRDefault="004E6BCF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>
        <w:rPr>
          <w:rFonts w:eastAsia="Arial" w:cs="Arial"/>
          <w:b w:val="0"/>
          <w:bCs w:val="0"/>
          <w:sz w:val="52"/>
          <w:szCs w:val="52"/>
        </w:rPr>
        <w:t xml:space="preserve">For </w:t>
      </w:r>
      <w:r w:rsidR="004F7044">
        <w:rPr>
          <w:rFonts w:eastAsia="Arial" w:cs="Arial"/>
          <w:b w:val="0"/>
          <w:bCs w:val="0"/>
          <w:sz w:val="52"/>
          <w:szCs w:val="52"/>
        </w:rPr>
        <w:t>losing your job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00"/>
      </w:tblGrid>
      <w:tr w:rsidR="004D404A" w:rsidRPr="008E647D" w14:paraId="073B29F8" w14:textId="77777777" w:rsidTr="00F84402">
        <w:trPr>
          <w:cantSplit/>
          <w:trHeight w:val="3402"/>
        </w:trPr>
        <w:tc>
          <w:tcPr>
            <w:tcW w:w="3216" w:type="dxa"/>
          </w:tcPr>
          <w:p w14:paraId="194BFDFB" w14:textId="77777777" w:rsidR="004D404A" w:rsidRPr="008E647D" w:rsidRDefault="004D404A" w:rsidP="00F84402">
            <w:pPr>
              <w:rPr>
                <w:rFonts w:cs="Arial"/>
                <w:sz w:val="28"/>
                <w:szCs w:val="28"/>
              </w:rPr>
            </w:pPr>
          </w:p>
          <w:p w14:paraId="135B4593" w14:textId="77777777" w:rsidR="004D404A" w:rsidRPr="008E647D" w:rsidRDefault="004D404A" w:rsidP="00F84402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C5B5FC" wp14:editId="52E34270">
                  <wp:extent cx="1706880" cy="914400"/>
                  <wp:effectExtent l="0" t="0" r="7620" b="0"/>
                  <wp:docPr id="893286612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88E581" w14:textId="77777777" w:rsidR="004D404A" w:rsidRPr="008E647D" w:rsidRDefault="004D404A" w:rsidP="00F84402">
            <w:pPr>
              <w:rPr>
                <w:rFonts w:cs="Arial"/>
                <w:sz w:val="28"/>
                <w:szCs w:val="28"/>
              </w:rPr>
            </w:pPr>
          </w:p>
          <w:p w14:paraId="31D95C2F" w14:textId="2E244116" w:rsidR="004D404A" w:rsidRPr="008E647D" w:rsidRDefault="00964CD0" w:rsidP="00F84402">
            <w:pPr>
              <w:rPr>
                <w:rFonts w:cs="Arial"/>
                <w:sz w:val="28"/>
                <w:szCs w:val="28"/>
              </w:rPr>
            </w:pPr>
            <w:r w:rsidRPr="00C16363">
              <w:rPr>
                <w:noProof/>
              </w:rPr>
              <w:drawing>
                <wp:inline distT="0" distB="0" distL="0" distR="0" wp14:anchorId="3C53F65F" wp14:editId="7C1F69B5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7AB23423" w14:textId="77777777" w:rsidR="004D404A" w:rsidRDefault="004D404A" w:rsidP="00F84402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21872458" w14:textId="77777777" w:rsidR="004D404A" w:rsidRDefault="004D404A" w:rsidP="00F84402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588A00BC" w14:textId="77777777" w:rsidR="004D404A" w:rsidRPr="008E647D" w:rsidRDefault="004D404A" w:rsidP="00F84402">
            <w:pPr>
              <w:pStyle w:val="EasyRead16"/>
              <w:numPr>
                <w:ilvl w:val="0"/>
                <w:numId w:val="10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414B120D" w14:textId="77777777" w:rsidR="004D404A" w:rsidRPr="008E647D" w:rsidRDefault="004D404A" w:rsidP="00F84402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780049D2" w14:textId="77777777" w:rsidR="004D404A" w:rsidRDefault="004D404A" w:rsidP="00F84402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1CF9F8" w14:textId="77777777" w:rsidR="004D404A" w:rsidRDefault="004D404A" w:rsidP="00F8440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78AE8285" w14:textId="77777777" w:rsidR="004D404A" w:rsidRPr="00941032" w:rsidRDefault="004D404A" w:rsidP="00F84402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59D229F1" w14:textId="77777777" w:rsidR="004D404A" w:rsidRPr="008E647D" w:rsidRDefault="004D404A" w:rsidP="00F84402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E9FE5AE" w14:textId="77777777" w:rsidR="004D404A" w:rsidRPr="008E647D" w:rsidRDefault="004D404A" w:rsidP="00F84402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008E647D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8E647D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8E647D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08E647D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77777777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643C85DF" w14:textId="77777777" w:rsidR="008D25FB" w:rsidRPr="008D25FB" w:rsidRDefault="008D25FB" w:rsidP="008D25FB">
      <w:pPr>
        <w:pStyle w:val="EasyRead14"/>
      </w:pPr>
    </w:p>
    <w:p w14:paraId="798F7269" w14:textId="77777777" w:rsidR="008D25FB" w:rsidRPr="008D25FB" w:rsidRDefault="008D25FB" w:rsidP="008D25FB">
      <w:pPr>
        <w:pStyle w:val="EasyRead14"/>
      </w:pPr>
      <w:r w:rsidRPr="008D25FB">
        <w:br w:type="page"/>
      </w:r>
    </w:p>
    <w:p w14:paraId="6844E4D2" w14:textId="00E8AF08" w:rsidR="00B15FE4" w:rsidRDefault="00B15FE4" w:rsidP="5C1A1679">
      <w:pPr>
        <w:pStyle w:val="EasyReadContents"/>
        <w:rPr>
          <w:sz w:val="52"/>
          <w:szCs w:val="52"/>
        </w:rPr>
      </w:pPr>
      <w:r w:rsidRPr="5C1A1679">
        <w:rPr>
          <w:sz w:val="52"/>
          <w:szCs w:val="52"/>
        </w:rPr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F16105" w:rsidRPr="002E5CC0" w14:paraId="164A5E44" w14:textId="77777777" w:rsidTr="00B32696">
        <w:trPr>
          <w:trHeight w:val="1106"/>
        </w:trPr>
        <w:tc>
          <w:tcPr>
            <w:tcW w:w="7508" w:type="dxa"/>
          </w:tcPr>
          <w:p w14:paraId="37365405" w14:textId="63417C78" w:rsidR="00C4674B" w:rsidRPr="002E5CC0" w:rsidRDefault="002E5CC0" w:rsidP="00F16105">
            <w:pPr>
              <w:pStyle w:val="EasyReadContentsItems"/>
              <w:rPr>
                <w:sz w:val="44"/>
                <w:szCs w:val="44"/>
              </w:rPr>
            </w:pPr>
            <w:r w:rsidRPr="002E5CC0">
              <w:rPr>
                <w:sz w:val="44"/>
                <w:szCs w:val="44"/>
              </w:rPr>
              <w:t>What</w:t>
            </w:r>
            <w:r>
              <w:rPr>
                <w:sz w:val="44"/>
                <w:szCs w:val="44"/>
              </w:rPr>
              <w:t xml:space="preserve"> is unemployment failure</w:t>
            </w:r>
          </w:p>
        </w:tc>
        <w:tc>
          <w:tcPr>
            <w:tcW w:w="1508" w:type="dxa"/>
          </w:tcPr>
          <w:p w14:paraId="3A422320" w14:textId="4A97BA05" w:rsidR="00C4674B" w:rsidRPr="002E5CC0" w:rsidRDefault="00CF1CDF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5</w:t>
            </w:r>
          </w:p>
        </w:tc>
      </w:tr>
      <w:tr w:rsidR="00F16105" w:rsidRPr="002E5CC0" w14:paraId="0CFF5240" w14:textId="77777777" w:rsidTr="00B32696">
        <w:trPr>
          <w:trHeight w:val="1106"/>
        </w:trPr>
        <w:tc>
          <w:tcPr>
            <w:tcW w:w="7508" w:type="dxa"/>
          </w:tcPr>
          <w:p w14:paraId="555032D2" w14:textId="47FFE736" w:rsidR="00C4674B" w:rsidRPr="002E5CC0" w:rsidRDefault="002E5CC0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Decisions we have made</w:t>
            </w:r>
          </w:p>
        </w:tc>
        <w:tc>
          <w:tcPr>
            <w:tcW w:w="1508" w:type="dxa"/>
          </w:tcPr>
          <w:p w14:paraId="00BA7AA2" w14:textId="39C81D92" w:rsidR="00C4674B" w:rsidRPr="002E5CC0" w:rsidRDefault="00CF1CDF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8</w:t>
            </w:r>
          </w:p>
        </w:tc>
      </w:tr>
      <w:tr w:rsidR="00F16105" w:rsidRPr="002E5CC0" w14:paraId="7188D68E" w14:textId="77777777" w:rsidTr="00B32696">
        <w:trPr>
          <w:trHeight w:val="1106"/>
        </w:trPr>
        <w:tc>
          <w:tcPr>
            <w:tcW w:w="7508" w:type="dxa"/>
          </w:tcPr>
          <w:p w14:paraId="6A4D555E" w14:textId="1C058D7B" w:rsidR="00C4674B" w:rsidRPr="002E5CC0" w:rsidRDefault="002E5CC0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Why we have made this decision</w:t>
            </w:r>
          </w:p>
        </w:tc>
        <w:tc>
          <w:tcPr>
            <w:tcW w:w="1508" w:type="dxa"/>
          </w:tcPr>
          <w:p w14:paraId="33D0EFB6" w14:textId="569A0903" w:rsidR="00C4674B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9</w:t>
            </w:r>
          </w:p>
        </w:tc>
      </w:tr>
      <w:tr w:rsidR="00F16105" w:rsidRPr="002E5CC0" w14:paraId="36FE107C" w14:textId="77777777" w:rsidTr="00B32696">
        <w:trPr>
          <w:trHeight w:val="1106"/>
        </w:trPr>
        <w:tc>
          <w:tcPr>
            <w:tcW w:w="7508" w:type="dxa"/>
          </w:tcPr>
          <w:p w14:paraId="65A08568" w14:textId="49D2C1A8" w:rsidR="00C4674B" w:rsidRPr="002E5CC0" w:rsidRDefault="002E5CC0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Who will be affected</w:t>
            </w:r>
          </w:p>
        </w:tc>
        <w:tc>
          <w:tcPr>
            <w:tcW w:w="1508" w:type="dxa"/>
          </w:tcPr>
          <w:p w14:paraId="5A2ACCC2" w14:textId="57C07F2C" w:rsidR="00C4674B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10</w:t>
            </w:r>
          </w:p>
        </w:tc>
      </w:tr>
      <w:tr w:rsidR="00C77246" w:rsidRPr="002E5CC0" w14:paraId="737F23D0" w14:textId="77777777" w:rsidTr="00B32696">
        <w:trPr>
          <w:trHeight w:val="1106"/>
        </w:trPr>
        <w:tc>
          <w:tcPr>
            <w:tcW w:w="7508" w:type="dxa"/>
          </w:tcPr>
          <w:p w14:paraId="60975D8B" w14:textId="5134C64C" w:rsidR="00C77246" w:rsidRPr="002E5CC0" w:rsidRDefault="002E5CC0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What</w:t>
            </w:r>
            <w:r w:rsidR="00B32696">
              <w:rPr>
                <w:color w:val="005568"/>
                <w:sz w:val="44"/>
                <w:szCs w:val="44"/>
              </w:rPr>
              <w:t xml:space="preserve"> you need to do</w:t>
            </w:r>
          </w:p>
        </w:tc>
        <w:tc>
          <w:tcPr>
            <w:tcW w:w="1508" w:type="dxa"/>
          </w:tcPr>
          <w:p w14:paraId="29EC90E3" w14:textId="1D0B04BC" w:rsidR="00C77246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14</w:t>
            </w:r>
          </w:p>
        </w:tc>
      </w:tr>
      <w:tr w:rsidR="00C77246" w:rsidRPr="002E5CC0" w14:paraId="0C3CA5D3" w14:textId="77777777" w:rsidTr="00B32696">
        <w:trPr>
          <w:trHeight w:val="1106"/>
        </w:trPr>
        <w:tc>
          <w:tcPr>
            <w:tcW w:w="7508" w:type="dxa"/>
          </w:tcPr>
          <w:p w14:paraId="0F458561" w14:textId="2A01ED71" w:rsidR="00C77246" w:rsidRPr="002E5CC0" w:rsidRDefault="00B3269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Past decisions</w:t>
            </w:r>
          </w:p>
        </w:tc>
        <w:tc>
          <w:tcPr>
            <w:tcW w:w="1508" w:type="dxa"/>
          </w:tcPr>
          <w:p w14:paraId="791A97C0" w14:textId="78584656" w:rsidR="00C77246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15</w:t>
            </w:r>
          </w:p>
        </w:tc>
      </w:tr>
      <w:tr w:rsidR="00B32696" w:rsidRPr="002E5CC0" w14:paraId="3446BC45" w14:textId="77777777" w:rsidTr="00B32696">
        <w:trPr>
          <w:trHeight w:val="1106"/>
        </w:trPr>
        <w:tc>
          <w:tcPr>
            <w:tcW w:w="7508" w:type="dxa"/>
          </w:tcPr>
          <w:p w14:paraId="29409CC4" w14:textId="09EEEF03" w:rsidR="00B32696" w:rsidRDefault="00B3269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Support</w:t>
            </w:r>
          </w:p>
        </w:tc>
        <w:tc>
          <w:tcPr>
            <w:tcW w:w="1508" w:type="dxa"/>
          </w:tcPr>
          <w:p w14:paraId="2ECAC726" w14:textId="0D405712" w:rsidR="00B32696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16</w:t>
            </w:r>
          </w:p>
        </w:tc>
      </w:tr>
      <w:tr w:rsidR="00B32696" w:rsidRPr="002E5CC0" w14:paraId="0043E375" w14:textId="77777777" w:rsidTr="00B32696">
        <w:trPr>
          <w:trHeight w:val="1106"/>
        </w:trPr>
        <w:tc>
          <w:tcPr>
            <w:tcW w:w="7508" w:type="dxa"/>
          </w:tcPr>
          <w:p w14:paraId="09CD915B" w14:textId="34F3265F" w:rsidR="00B32696" w:rsidRDefault="00B3269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Other decisions that are stopped for now</w:t>
            </w:r>
          </w:p>
        </w:tc>
        <w:tc>
          <w:tcPr>
            <w:tcW w:w="1508" w:type="dxa"/>
          </w:tcPr>
          <w:p w14:paraId="2E4DF885" w14:textId="0BD32DBF" w:rsidR="00B32696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17</w:t>
            </w:r>
          </w:p>
        </w:tc>
      </w:tr>
      <w:tr w:rsidR="00B32696" w:rsidRPr="002E5CC0" w14:paraId="7BB1701C" w14:textId="77777777" w:rsidTr="00B32696">
        <w:trPr>
          <w:trHeight w:val="1106"/>
        </w:trPr>
        <w:tc>
          <w:tcPr>
            <w:tcW w:w="7508" w:type="dxa"/>
          </w:tcPr>
          <w:p w14:paraId="7EF9CC0E" w14:textId="140C0E87" w:rsidR="00B32696" w:rsidRDefault="00B3269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What is next</w:t>
            </w:r>
          </w:p>
        </w:tc>
        <w:tc>
          <w:tcPr>
            <w:tcW w:w="1508" w:type="dxa"/>
          </w:tcPr>
          <w:p w14:paraId="50161F09" w14:textId="5FD709C8" w:rsidR="00B32696" w:rsidRPr="002E5CC0" w:rsidRDefault="008D25FB" w:rsidP="002E5CC0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18</w:t>
            </w:r>
          </w:p>
        </w:tc>
      </w:tr>
    </w:tbl>
    <w:p w14:paraId="686307E3" w14:textId="77777777" w:rsidR="00B15FE4" w:rsidRDefault="00B15FE4"/>
    <w:p w14:paraId="71C0E48E" w14:textId="360B3E55" w:rsidR="00B15FE4" w:rsidRDefault="00B15FE4">
      <w:r>
        <w:br w:type="page"/>
      </w:r>
    </w:p>
    <w:p w14:paraId="08D67B13" w14:textId="3FAAC934" w:rsidR="008515B4" w:rsidRPr="008E647D" w:rsidRDefault="00075859" w:rsidP="00462D1A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unemployment failure</w:t>
      </w:r>
    </w:p>
    <w:p w14:paraId="4AA26239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37459E" w:rsidRPr="008E647D" w14:paraId="3D33C768" w14:textId="77777777" w:rsidTr="00B32696">
        <w:trPr>
          <w:cantSplit/>
          <w:trHeight w:val="3969"/>
        </w:trPr>
        <w:tc>
          <w:tcPr>
            <w:tcW w:w="3114" w:type="dxa"/>
          </w:tcPr>
          <w:p w14:paraId="57B7BA39" w14:textId="77777777" w:rsidR="0037459E" w:rsidRPr="008E647D" w:rsidRDefault="0037459E" w:rsidP="00F84402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0A466CD4" wp14:editId="4AC9BC82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E6FF9EB" w14:textId="77777777" w:rsidR="0037459E" w:rsidRDefault="0037459E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68D384B6" w14:textId="77777777" w:rsidR="0037459E" w:rsidRPr="00EF46B4" w:rsidRDefault="0037459E" w:rsidP="00F84402">
            <w:pPr>
              <w:pStyle w:val="EasyRead16"/>
              <w:rPr>
                <w:sz w:val="28"/>
                <w:szCs w:val="28"/>
              </w:rPr>
            </w:pPr>
          </w:p>
          <w:p w14:paraId="159719E1" w14:textId="77777777" w:rsidR="0037459E" w:rsidRDefault="0037459E" w:rsidP="0037459E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60C88575" w14:textId="77777777" w:rsidR="0037459E" w:rsidRDefault="0037459E" w:rsidP="00F84402">
            <w:pPr>
              <w:pStyle w:val="EasyRead16"/>
              <w:rPr>
                <w:sz w:val="28"/>
                <w:szCs w:val="28"/>
              </w:rPr>
            </w:pPr>
          </w:p>
          <w:p w14:paraId="07B4C69A" w14:textId="77777777" w:rsidR="0037459E" w:rsidRPr="008E647D" w:rsidRDefault="0037459E" w:rsidP="00F84402">
            <w:pPr>
              <w:pStyle w:val="EasyRead16"/>
              <w:rPr>
                <w:sz w:val="28"/>
                <w:szCs w:val="28"/>
              </w:rPr>
            </w:pPr>
            <w:r w:rsidRPr="0AD3AFEE">
              <w:rPr>
                <w:sz w:val="28"/>
                <w:szCs w:val="28"/>
              </w:rPr>
              <w:t xml:space="preserve">We call this </w:t>
            </w:r>
            <w:r w:rsidRPr="007A6780">
              <w:rPr>
                <w:b/>
                <w:bCs/>
                <w:sz w:val="28"/>
                <w:szCs w:val="28"/>
              </w:rPr>
              <w:t>job seeker</w:t>
            </w:r>
            <w:r w:rsidRPr="0AD3AFEE">
              <w:rPr>
                <w:sz w:val="28"/>
                <w:szCs w:val="28"/>
              </w:rPr>
              <w:t>.</w:t>
            </w:r>
          </w:p>
        </w:tc>
      </w:tr>
      <w:tr w:rsidR="0037459E" w:rsidRPr="008E647D" w14:paraId="34DC80D0" w14:textId="77777777" w:rsidTr="00B32696">
        <w:trPr>
          <w:cantSplit/>
          <w:trHeight w:val="3969"/>
        </w:trPr>
        <w:tc>
          <w:tcPr>
            <w:tcW w:w="3114" w:type="dxa"/>
          </w:tcPr>
          <w:p w14:paraId="0675A2DF" w14:textId="77777777" w:rsidR="0037459E" w:rsidRPr="008E647D" w:rsidRDefault="0037459E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51A99C" wp14:editId="2FE48C1B">
                  <wp:extent cx="1762125" cy="1739627"/>
                  <wp:effectExtent l="0" t="0" r="0" b="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9F6006D" w14:textId="77777777" w:rsidR="0037459E" w:rsidRDefault="0037459E" w:rsidP="0037459E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1D7B5760" w14:textId="77777777" w:rsidR="0037459E" w:rsidRDefault="0037459E" w:rsidP="00F84402">
            <w:pPr>
              <w:pStyle w:val="EasyRead16"/>
              <w:rPr>
                <w:sz w:val="28"/>
                <w:szCs w:val="28"/>
              </w:rPr>
            </w:pPr>
          </w:p>
          <w:p w14:paraId="1FD3C86E" w14:textId="77777777" w:rsidR="0037459E" w:rsidRDefault="0037459E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these </w:t>
            </w:r>
            <w:r w:rsidRPr="005338B5">
              <w:rPr>
                <w:b/>
                <w:bCs/>
                <w:sz w:val="28"/>
                <w:szCs w:val="28"/>
              </w:rPr>
              <w:t>activities</w:t>
            </w:r>
            <w:r>
              <w:rPr>
                <w:sz w:val="28"/>
                <w:szCs w:val="28"/>
              </w:rPr>
              <w:t>.</w:t>
            </w:r>
          </w:p>
          <w:p w14:paraId="1ABCF38A" w14:textId="77777777" w:rsidR="0037459E" w:rsidRDefault="0037459E" w:rsidP="00F84402">
            <w:pPr>
              <w:pStyle w:val="EasyRead16"/>
              <w:rPr>
                <w:sz w:val="28"/>
                <w:szCs w:val="28"/>
              </w:rPr>
            </w:pPr>
          </w:p>
          <w:p w14:paraId="5DD7A4DC" w14:textId="77777777" w:rsidR="0037459E" w:rsidRPr="008E647D" w:rsidRDefault="0037459E" w:rsidP="00F84402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770AFA" w:rsidRPr="008E647D" w14:paraId="54A63D24" w14:textId="77777777" w:rsidTr="00B32696">
        <w:trPr>
          <w:cantSplit/>
          <w:trHeight w:val="3969"/>
        </w:trPr>
        <w:tc>
          <w:tcPr>
            <w:tcW w:w="3114" w:type="dxa"/>
          </w:tcPr>
          <w:p w14:paraId="09FBB895" w14:textId="77777777" w:rsidR="00770AFA" w:rsidRDefault="00770AFA" w:rsidP="00F84402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8471A9" wp14:editId="5C09233B">
                  <wp:extent cx="1840230" cy="1756410"/>
                  <wp:effectExtent l="0" t="0" r="7620" b="0"/>
                  <wp:docPr id="128436867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8E4E15E" w14:textId="77777777" w:rsidR="00770AFA" w:rsidRDefault="00770AFA" w:rsidP="00F84402">
            <w:pPr>
              <w:pStyle w:val="EasyRead16"/>
              <w:rPr>
                <w:sz w:val="28"/>
                <w:szCs w:val="28"/>
              </w:rPr>
            </w:pPr>
          </w:p>
          <w:p w14:paraId="1FA69BF2" w14:textId="77777777" w:rsidR="00770AFA" w:rsidRDefault="00770AFA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the different activities on our website. </w:t>
            </w:r>
          </w:p>
          <w:p w14:paraId="55B94501" w14:textId="77777777" w:rsidR="00770AFA" w:rsidRDefault="00770AFA" w:rsidP="00F84402">
            <w:pPr>
              <w:pStyle w:val="EasyRead16"/>
              <w:rPr>
                <w:sz w:val="28"/>
                <w:szCs w:val="28"/>
              </w:rPr>
            </w:pPr>
          </w:p>
          <w:p w14:paraId="3F990E65" w14:textId="1B8D84E4" w:rsidR="00770AFA" w:rsidRDefault="00A178F4" w:rsidP="00F84402">
            <w:pPr>
              <w:pStyle w:val="EasyRead16"/>
              <w:rPr>
                <w:sz w:val="28"/>
                <w:szCs w:val="28"/>
              </w:rPr>
            </w:pPr>
            <w:hyperlink r:id="rId20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6DC9FE5F" w14:textId="77777777" w:rsidR="00770AFA" w:rsidRDefault="00770AFA" w:rsidP="00F84402">
            <w:pPr>
              <w:pStyle w:val="EasyRead16"/>
              <w:rPr>
                <w:sz w:val="28"/>
                <w:szCs w:val="28"/>
              </w:rPr>
            </w:pPr>
          </w:p>
          <w:p w14:paraId="79307FDD" w14:textId="77777777" w:rsidR="00770AFA" w:rsidRDefault="00770AFA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480319" w:rsidRPr="008E647D" w14:paraId="761ED753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8BC3119" w14:textId="2494ED2E" w:rsidR="00480319" w:rsidRPr="008E647D" w:rsidRDefault="007F02BB" w:rsidP="00F84402">
            <w:pPr>
              <w:pStyle w:val="EasyRead16"/>
              <w:rPr>
                <w:sz w:val="28"/>
                <w:szCs w:val="28"/>
              </w:rPr>
            </w:pPr>
            <w:r w:rsidRPr="007F02BB">
              <w:rPr>
                <w:noProof/>
                <w:sz w:val="28"/>
                <w:szCs w:val="28"/>
              </w:rPr>
              <w:drawing>
                <wp:inline distT="0" distB="0" distL="0" distR="0" wp14:anchorId="005BBDEE" wp14:editId="767132C8">
                  <wp:extent cx="1840230" cy="1840230"/>
                  <wp:effectExtent l="0" t="0" r="0" b="7620"/>
                  <wp:docPr id="860211422" name="Picture 1" descr="A person in a red shirt holding a clipboard with a large red 'X' and pointing forw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211422" name="Picture 1" descr="A person in a red shirt holding a clipboard with a large red 'X' and pointing forward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600EF01" w14:textId="54686AC3" w:rsidR="00480319" w:rsidRDefault="0048031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</w:t>
            </w:r>
            <w:r w:rsidRPr="00015187">
              <w:rPr>
                <w:b/>
                <w:bCs/>
                <w:sz w:val="28"/>
                <w:szCs w:val="28"/>
              </w:rPr>
              <w:t>nemployment failure</w:t>
            </w:r>
            <w:r>
              <w:rPr>
                <w:sz w:val="28"/>
                <w:szCs w:val="28"/>
              </w:rPr>
              <w:t xml:space="preserve"> is when you </w:t>
            </w:r>
            <w:r w:rsidR="003946FE">
              <w:rPr>
                <w:sz w:val="28"/>
                <w:szCs w:val="28"/>
              </w:rPr>
              <w:t>get Centrelink money</w:t>
            </w:r>
            <w:r w:rsidR="00C432B1">
              <w:rPr>
                <w:sz w:val="28"/>
                <w:szCs w:val="28"/>
              </w:rPr>
              <w:t xml:space="preserve"> </w:t>
            </w:r>
            <w:r w:rsidR="00F7059A">
              <w:rPr>
                <w:sz w:val="28"/>
                <w:szCs w:val="28"/>
              </w:rPr>
              <w:t>and</w:t>
            </w:r>
            <w:r w:rsidR="00C432B1">
              <w:rPr>
                <w:sz w:val="28"/>
                <w:szCs w:val="28"/>
              </w:rPr>
              <w:t xml:space="preserve"> </w:t>
            </w:r>
            <w:r w:rsidRPr="00964244">
              <w:rPr>
                <w:b/>
                <w:bCs/>
                <w:sz w:val="28"/>
                <w:szCs w:val="28"/>
              </w:rPr>
              <w:t>no</w:t>
            </w:r>
            <w:r>
              <w:rPr>
                <w:sz w:val="28"/>
                <w:szCs w:val="28"/>
              </w:rPr>
              <w:t xml:space="preserve"> longer hav</w:t>
            </w:r>
            <w:r w:rsidR="339E734F" w:rsidRPr="4211F16C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a job because</w:t>
            </w:r>
          </w:p>
          <w:p w14:paraId="286FDB73" w14:textId="77777777" w:rsidR="00964244" w:rsidRDefault="00964244" w:rsidP="00F84402">
            <w:pPr>
              <w:pStyle w:val="EasyRead16"/>
              <w:rPr>
                <w:sz w:val="28"/>
                <w:szCs w:val="28"/>
              </w:rPr>
            </w:pPr>
          </w:p>
          <w:p w14:paraId="0CDDD168" w14:textId="77777777" w:rsidR="00480319" w:rsidRDefault="00480319" w:rsidP="00F84402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choose to leave</w:t>
            </w:r>
          </w:p>
          <w:p w14:paraId="34B746AB" w14:textId="5D7629A8" w:rsidR="00480319" w:rsidRPr="00495639" w:rsidRDefault="00480319" w:rsidP="00F84402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actions make you lose your job.</w:t>
            </w:r>
          </w:p>
        </w:tc>
      </w:tr>
      <w:tr w:rsidR="008515B4" w:rsidRPr="008E647D" w14:paraId="3076022B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473143A" w14:textId="6D267DC2" w:rsidR="008515B4" w:rsidRPr="008E647D" w:rsidRDefault="00ED103E" w:rsidP="003A72AF">
            <w:pPr>
              <w:pStyle w:val="EasyRead16"/>
              <w:rPr>
                <w:sz w:val="28"/>
                <w:szCs w:val="28"/>
              </w:rPr>
            </w:pPr>
            <w:r w:rsidRPr="005A1165">
              <w:rPr>
                <w:noProof/>
                <w:sz w:val="28"/>
                <w:szCs w:val="28"/>
              </w:rPr>
              <w:drawing>
                <wp:inline distT="0" distB="0" distL="0" distR="0" wp14:anchorId="78B36A5E" wp14:editId="160491C3">
                  <wp:extent cx="1743075" cy="1743075"/>
                  <wp:effectExtent l="0" t="0" r="0" b="9525"/>
                  <wp:docPr id="1392221185" name="Picture 1" descr="Two people raising their right hands as if giving a high five, standing side by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264118" name="Picture 1" descr="Two people raising their right hands as if giving a high five, standing side by side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D965EFB" w14:textId="77777777" w:rsidR="00B1350E" w:rsidRDefault="00B1350E" w:rsidP="32B7A980">
            <w:pPr>
              <w:pStyle w:val="EasyRead16"/>
              <w:rPr>
                <w:sz w:val="28"/>
                <w:szCs w:val="28"/>
              </w:rPr>
            </w:pPr>
          </w:p>
          <w:p w14:paraId="5D2269BA" w14:textId="77777777" w:rsidR="008515B4" w:rsidRDefault="00B1350E" w:rsidP="32B7A98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have</w:t>
            </w:r>
            <w:r w:rsidR="00704628">
              <w:rPr>
                <w:sz w:val="28"/>
                <w:szCs w:val="28"/>
              </w:rPr>
              <w:t xml:space="preserve"> your Centrelink money stopped if you</w:t>
            </w:r>
          </w:p>
          <w:p w14:paraId="678D3E46" w14:textId="77777777" w:rsidR="009454CF" w:rsidRDefault="009454CF" w:rsidP="32B7A980">
            <w:pPr>
              <w:pStyle w:val="EasyRead16"/>
              <w:rPr>
                <w:sz w:val="28"/>
                <w:szCs w:val="28"/>
              </w:rPr>
            </w:pPr>
          </w:p>
          <w:p w14:paraId="3DDBB330" w14:textId="26C092E1" w:rsidR="009454CF" w:rsidRPr="008E647D" w:rsidRDefault="009454CF" w:rsidP="009454CF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to leave your job</w:t>
            </w:r>
          </w:p>
        </w:tc>
      </w:tr>
      <w:tr w:rsidR="009454CF" w:rsidRPr="008E647D" w14:paraId="6332D890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EB75B1B" w14:textId="057EB61D" w:rsidR="009454CF" w:rsidRPr="008E647D" w:rsidRDefault="00316F87" w:rsidP="003A72AF">
            <w:pPr>
              <w:pStyle w:val="EasyRead16"/>
              <w:rPr>
                <w:sz w:val="28"/>
                <w:szCs w:val="28"/>
              </w:rPr>
            </w:pPr>
            <w:r w:rsidRPr="00316F87">
              <w:rPr>
                <w:noProof/>
                <w:sz w:val="28"/>
                <w:szCs w:val="28"/>
              </w:rPr>
              <w:drawing>
                <wp:inline distT="0" distB="0" distL="0" distR="0" wp14:anchorId="691D2D01" wp14:editId="27AE8A4C">
                  <wp:extent cx="1840230" cy="1809115"/>
                  <wp:effectExtent l="0" t="0" r="7620" b="635"/>
                  <wp:docPr id="783178364" name="Picture 1" descr="Person seated at a table with thought bubbles showing thumbs-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78364" name="Picture 1" descr="Person seated at a table with thought bubbles showing thumbs-down gestures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8156ECA" w14:textId="77777777" w:rsidR="009454CF" w:rsidRDefault="009454CF" w:rsidP="32B7A980">
            <w:pPr>
              <w:pStyle w:val="EasyRead16"/>
              <w:rPr>
                <w:sz w:val="28"/>
                <w:szCs w:val="28"/>
              </w:rPr>
            </w:pPr>
          </w:p>
          <w:p w14:paraId="49FFEEFC" w14:textId="5F740770" w:rsidR="003C5AF6" w:rsidRPr="003C5AF6" w:rsidRDefault="003C5AF6" w:rsidP="003C5AF6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Get told you are </w:t>
            </w:r>
            <w:r w:rsidRPr="00117F2E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allowed to work at your job anymore because you did the </w:t>
            </w:r>
            <w:r w:rsidRPr="000F5F80">
              <w:rPr>
                <w:b/>
                <w:bCs/>
                <w:sz w:val="28"/>
                <w:szCs w:val="28"/>
              </w:rPr>
              <w:t>wrong thing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14:paraId="2DF303AF" w14:textId="77777777" w:rsidR="003C5AF6" w:rsidRDefault="003C5AF6" w:rsidP="003C5AF6">
            <w:pPr>
              <w:pStyle w:val="EasyRead16"/>
              <w:rPr>
                <w:sz w:val="28"/>
                <w:szCs w:val="28"/>
              </w:rPr>
            </w:pPr>
          </w:p>
          <w:p w14:paraId="4B2EF326" w14:textId="530B2258" w:rsidR="009454CF" w:rsidRDefault="003C5AF6" w:rsidP="32B7A98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can be called </w:t>
            </w:r>
            <w:r w:rsidRPr="007B6091">
              <w:rPr>
                <w:b/>
                <w:bCs/>
                <w:sz w:val="28"/>
                <w:szCs w:val="28"/>
              </w:rPr>
              <w:t>dismissed for misconduct</w:t>
            </w:r>
            <w:r>
              <w:rPr>
                <w:sz w:val="28"/>
                <w:szCs w:val="28"/>
              </w:rPr>
              <w:t>.</w:t>
            </w:r>
          </w:p>
        </w:tc>
      </w:tr>
      <w:tr w:rsidR="008515B4" w:rsidRPr="008E647D" w14:paraId="78F089DC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55EEB68" w14:textId="4F293034" w:rsidR="008515B4" w:rsidRPr="008E647D" w:rsidRDefault="000534E9" w:rsidP="003A72AF">
            <w:pPr>
              <w:pStyle w:val="EasyRead16"/>
              <w:rPr>
                <w:sz w:val="28"/>
                <w:szCs w:val="28"/>
              </w:rPr>
            </w:pPr>
            <w:r w:rsidRPr="00A05683">
              <w:rPr>
                <w:noProof/>
                <w:sz w:val="28"/>
                <w:szCs w:val="28"/>
              </w:rPr>
              <w:drawing>
                <wp:inline distT="0" distB="0" distL="0" distR="0" wp14:anchorId="7A2B12EE" wp14:editId="61821EB5">
                  <wp:extent cx="1840230" cy="1840230"/>
                  <wp:effectExtent l="0" t="0" r="7620" b="7620"/>
                  <wp:docPr id="1188591473" name="Picture 1" descr="Three people seated in a row with calendar pages for May, August, and December behi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591473" name="Picture 1" descr="Three people seated in a row with calendar pages for May, August, and December behind them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459CE23" w14:textId="77777777" w:rsidR="00E6276B" w:rsidRDefault="003A17CD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</w:t>
            </w:r>
            <w:r w:rsidRPr="00F95D39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get your </w:t>
            </w:r>
          </w:p>
          <w:p w14:paraId="7EF1A607" w14:textId="77777777" w:rsidR="00E6276B" w:rsidRDefault="00E6276B" w:rsidP="003A72AF">
            <w:pPr>
              <w:pStyle w:val="EasyRead16"/>
              <w:rPr>
                <w:sz w:val="28"/>
                <w:szCs w:val="28"/>
              </w:rPr>
            </w:pPr>
          </w:p>
          <w:p w14:paraId="09FBAE97" w14:textId="77777777" w:rsidR="00E6276B" w:rsidRDefault="00E6276B" w:rsidP="00E6276B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Regular </w:t>
            </w:r>
            <w:r w:rsidR="003A17CD">
              <w:rPr>
                <w:sz w:val="28"/>
                <w:szCs w:val="28"/>
              </w:rPr>
              <w:t xml:space="preserve">Centrelink money </w:t>
            </w:r>
          </w:p>
          <w:p w14:paraId="496EED31" w14:textId="1A72E9D3" w:rsidR="00E6276B" w:rsidRDefault="00E6276B" w:rsidP="00E6276B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Centrelink money</w:t>
            </w:r>
          </w:p>
          <w:p w14:paraId="524236B2" w14:textId="77777777" w:rsidR="00E6276B" w:rsidRDefault="00E6276B" w:rsidP="00E6276B">
            <w:pPr>
              <w:pStyle w:val="EasyRead16"/>
              <w:rPr>
                <w:sz w:val="28"/>
                <w:szCs w:val="28"/>
              </w:rPr>
            </w:pPr>
          </w:p>
          <w:p w14:paraId="06A803AF" w14:textId="5FF7C010" w:rsidR="00495639" w:rsidRDefault="00E6276B" w:rsidP="00E627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="003A17CD">
              <w:rPr>
                <w:sz w:val="28"/>
                <w:szCs w:val="28"/>
              </w:rPr>
              <w:t xml:space="preserve">or </w:t>
            </w:r>
            <w:r w:rsidR="003A17CD" w:rsidRPr="00F95D39">
              <w:rPr>
                <w:b/>
                <w:bCs/>
                <w:sz w:val="28"/>
                <w:szCs w:val="28"/>
              </w:rPr>
              <w:t>4 weeks</w:t>
            </w:r>
            <w:r w:rsidR="003A17CD">
              <w:rPr>
                <w:sz w:val="28"/>
                <w:szCs w:val="28"/>
              </w:rPr>
              <w:t xml:space="preserve"> after</w:t>
            </w:r>
            <w:r w:rsidR="00F15FED">
              <w:rPr>
                <w:sz w:val="28"/>
                <w:szCs w:val="28"/>
              </w:rPr>
              <w:t xml:space="preserve"> you left</w:t>
            </w:r>
            <w:r w:rsidR="00964244">
              <w:rPr>
                <w:sz w:val="28"/>
                <w:szCs w:val="28"/>
              </w:rPr>
              <w:t xml:space="preserve"> your job</w:t>
            </w:r>
            <w:r w:rsidR="00F15FED">
              <w:rPr>
                <w:sz w:val="28"/>
                <w:szCs w:val="28"/>
              </w:rPr>
              <w:t>.</w:t>
            </w:r>
          </w:p>
          <w:p w14:paraId="3F23882C" w14:textId="77777777" w:rsidR="00F95D39" w:rsidRDefault="00F95D39" w:rsidP="003A72AF">
            <w:pPr>
              <w:pStyle w:val="EasyRead16"/>
              <w:rPr>
                <w:sz w:val="28"/>
                <w:szCs w:val="28"/>
              </w:rPr>
            </w:pPr>
          </w:p>
          <w:p w14:paraId="1579B3B9" w14:textId="2C7DFF2C" w:rsidR="00F95D39" w:rsidRPr="008E647D" w:rsidRDefault="00F95D3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this a </w:t>
            </w:r>
            <w:proofErr w:type="spellStart"/>
            <w:proofErr w:type="gramStart"/>
            <w:r w:rsidRPr="00F95D39">
              <w:rPr>
                <w:b/>
                <w:bCs/>
                <w:sz w:val="28"/>
                <w:szCs w:val="28"/>
              </w:rPr>
              <w:t>non payment</w:t>
            </w:r>
            <w:proofErr w:type="spellEnd"/>
            <w:proofErr w:type="gramEnd"/>
            <w:r w:rsidRPr="00F95D39">
              <w:rPr>
                <w:b/>
                <w:bCs/>
                <w:sz w:val="28"/>
                <w:szCs w:val="28"/>
              </w:rPr>
              <w:t xml:space="preserve"> period</w:t>
            </w:r>
            <w:r>
              <w:rPr>
                <w:sz w:val="28"/>
                <w:szCs w:val="28"/>
              </w:rPr>
              <w:t>.</w:t>
            </w:r>
          </w:p>
        </w:tc>
      </w:tr>
      <w:tr w:rsidR="008515B4" w:rsidRPr="008E647D" w14:paraId="6ABFB1C7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EE5ABF7" w14:textId="3C1C56D6" w:rsidR="008515B4" w:rsidRPr="008E647D" w:rsidRDefault="00301D16" w:rsidP="003A72AF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263C2F34" wp14:editId="6DEBA119">
                  <wp:extent cx="1695450" cy="1695450"/>
                  <wp:effectExtent l="0" t="0" r="0" b="0"/>
                  <wp:docPr id="1703471457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70992A10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0C030411" w14:textId="794876A2" w:rsidR="00BD4CC2" w:rsidRPr="008E647D" w:rsidRDefault="00BD4CC2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law says we </w:t>
            </w:r>
            <w:r w:rsidRPr="00BD4CC2">
              <w:rPr>
                <w:b/>
                <w:bCs/>
                <w:sz w:val="28"/>
                <w:szCs w:val="28"/>
              </w:rPr>
              <w:t>can</w:t>
            </w:r>
            <w:r>
              <w:rPr>
                <w:sz w:val="28"/>
                <w:szCs w:val="28"/>
              </w:rPr>
              <w:t xml:space="preserve"> do this.</w:t>
            </w:r>
          </w:p>
        </w:tc>
      </w:tr>
      <w:tr w:rsidR="002B42EC" w:rsidRPr="008E647D" w14:paraId="69EB6B9D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F72F8AB" w14:textId="2E9FF0A6" w:rsidR="002B42EC" w:rsidRPr="008E647D" w:rsidRDefault="00CA23C1" w:rsidP="003A72AF">
            <w:pPr>
              <w:pStyle w:val="EasyRead16"/>
              <w:rPr>
                <w:sz w:val="28"/>
                <w:szCs w:val="28"/>
              </w:rPr>
            </w:pPr>
            <w:r w:rsidRPr="00CA23C1">
              <w:rPr>
                <w:noProof/>
                <w:sz w:val="28"/>
                <w:szCs w:val="28"/>
              </w:rPr>
              <w:drawing>
                <wp:inline distT="0" distB="0" distL="0" distR="0" wp14:anchorId="48DFDF34" wp14:editId="696AB01D">
                  <wp:extent cx="1840230" cy="1746250"/>
                  <wp:effectExtent l="0" t="0" r="7620" b="6350"/>
                  <wp:docPr id="888943763" name="Picture 1" descr="Person seated at a table with thought bubbles showing thumbs-up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43763" name="Picture 1" descr="Person seated at a table with thought bubbles showing thumbs-up gestures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C780F28" w14:textId="77777777" w:rsidR="002B42EC" w:rsidRDefault="002B42EC" w:rsidP="003A72AF">
            <w:pPr>
              <w:pStyle w:val="EasyRead16"/>
              <w:rPr>
                <w:sz w:val="28"/>
                <w:szCs w:val="28"/>
              </w:rPr>
            </w:pPr>
          </w:p>
          <w:p w14:paraId="056D1290" w14:textId="4B71D8EC" w:rsidR="002B42EC" w:rsidRDefault="002B42EC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would </w:t>
            </w:r>
            <w:r w:rsidRPr="007F7E4E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 unemployment failure if</w:t>
            </w:r>
            <w:r w:rsidR="00D1428E">
              <w:rPr>
                <w:sz w:val="28"/>
                <w:szCs w:val="28"/>
              </w:rPr>
              <w:t xml:space="preserve"> you</w:t>
            </w:r>
          </w:p>
          <w:p w14:paraId="22E540EB" w14:textId="77777777" w:rsidR="00854B19" w:rsidRDefault="00854B19" w:rsidP="003A72AF">
            <w:pPr>
              <w:pStyle w:val="EasyRead16"/>
              <w:rPr>
                <w:sz w:val="28"/>
                <w:szCs w:val="28"/>
              </w:rPr>
            </w:pPr>
          </w:p>
          <w:p w14:paraId="38BA9B7A" w14:textId="29ED8AE2" w:rsidR="00854B19" w:rsidRDefault="00D1428E" w:rsidP="00854B19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854B19">
              <w:rPr>
                <w:sz w:val="28"/>
                <w:szCs w:val="28"/>
              </w:rPr>
              <w:t>an show you acted the way anyone else would at the time</w:t>
            </w:r>
          </w:p>
        </w:tc>
      </w:tr>
      <w:tr w:rsidR="00854B19" w:rsidRPr="008E647D" w14:paraId="66383D82" w14:textId="77777777" w:rsidTr="00B32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F6647A9" w14:textId="359A63B6" w:rsidR="00854B19" w:rsidRPr="008E647D" w:rsidRDefault="0057349C" w:rsidP="003A72AF">
            <w:pPr>
              <w:pStyle w:val="EasyRead16"/>
              <w:rPr>
                <w:sz w:val="28"/>
                <w:szCs w:val="28"/>
              </w:rPr>
            </w:pPr>
            <w:r w:rsidRPr="0057349C">
              <w:rPr>
                <w:noProof/>
                <w:sz w:val="28"/>
                <w:szCs w:val="28"/>
              </w:rPr>
              <w:drawing>
                <wp:inline distT="0" distB="0" distL="0" distR="0" wp14:anchorId="6A6215DF" wp14:editId="1F412B09">
                  <wp:extent cx="1840230" cy="1840230"/>
                  <wp:effectExtent l="0" t="0" r="0" b="7620"/>
                  <wp:docPr id="396899870" name="Picture 1" descr="Woman smiling while pushing a baby in a stroll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899870" name="Picture 1" descr="Woman smiling while pushing a baby in a stroller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2E7C" w:rsidRPr="002C2E7C">
              <w:rPr>
                <w:noProof/>
                <w:sz w:val="28"/>
                <w:szCs w:val="28"/>
              </w:rPr>
              <w:drawing>
                <wp:inline distT="0" distB="0" distL="0" distR="0" wp14:anchorId="7EF01FB8" wp14:editId="227C77C8">
                  <wp:extent cx="1840230" cy="1840230"/>
                  <wp:effectExtent l="0" t="0" r="0" b="7620"/>
                  <wp:docPr id="43322751" name="Picture 1" descr="Person typing on a laptop with two clocks showing 9:00 and 5:00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22751" name="Picture 1" descr="Person typing on a laptop with two clocks showing 9:00 and 5:00 in the background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5236069" w14:textId="77777777" w:rsidR="00854B19" w:rsidRDefault="00854B19" w:rsidP="003A72AF">
            <w:pPr>
              <w:pStyle w:val="EasyRead16"/>
              <w:rPr>
                <w:sz w:val="28"/>
                <w:szCs w:val="28"/>
              </w:rPr>
            </w:pPr>
          </w:p>
          <w:p w14:paraId="5FD81330" w14:textId="77777777" w:rsidR="00854B19" w:rsidRDefault="00D1428E" w:rsidP="00854B19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854B19">
              <w:rPr>
                <w:sz w:val="28"/>
                <w:szCs w:val="28"/>
              </w:rPr>
              <w:t xml:space="preserve">re the main carer of </w:t>
            </w:r>
            <w:r w:rsidR="00854B19" w:rsidRPr="00854B19">
              <w:rPr>
                <w:b/>
                <w:bCs/>
                <w:sz w:val="28"/>
                <w:szCs w:val="28"/>
              </w:rPr>
              <w:t xml:space="preserve">at least </w:t>
            </w:r>
            <w:r w:rsidR="00854B19">
              <w:rPr>
                <w:sz w:val="28"/>
                <w:szCs w:val="28"/>
              </w:rPr>
              <w:t>1 child</w:t>
            </w:r>
          </w:p>
          <w:p w14:paraId="4CED93F7" w14:textId="77777777" w:rsidR="00DA269C" w:rsidRDefault="00DA269C" w:rsidP="00DA269C">
            <w:pPr>
              <w:pStyle w:val="EasyRead16"/>
              <w:rPr>
                <w:sz w:val="28"/>
                <w:szCs w:val="28"/>
              </w:rPr>
            </w:pPr>
          </w:p>
          <w:p w14:paraId="26999476" w14:textId="2A6056C5" w:rsidR="00DA269C" w:rsidRDefault="00DA269C" w:rsidP="00DA269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</w:t>
            </w:r>
          </w:p>
          <w:p w14:paraId="5B8ACD4E" w14:textId="77777777" w:rsidR="00DA269C" w:rsidRDefault="00DA269C" w:rsidP="00DA269C">
            <w:pPr>
              <w:pStyle w:val="EasyRead16"/>
              <w:rPr>
                <w:sz w:val="28"/>
                <w:szCs w:val="28"/>
              </w:rPr>
            </w:pPr>
          </w:p>
          <w:p w14:paraId="48FB5E40" w14:textId="77777777" w:rsidR="007F7E4E" w:rsidRDefault="007F7E4E" w:rsidP="00854B19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Are able to</w:t>
            </w:r>
            <w:proofErr w:type="gramEnd"/>
            <w:r>
              <w:rPr>
                <w:sz w:val="28"/>
                <w:szCs w:val="28"/>
              </w:rPr>
              <w:t xml:space="preserve"> work </w:t>
            </w:r>
            <w:r w:rsidRPr="00C90A60">
              <w:rPr>
                <w:b/>
                <w:bCs/>
                <w:sz w:val="28"/>
                <w:szCs w:val="28"/>
              </w:rPr>
              <w:t>some</w:t>
            </w:r>
            <w:r>
              <w:rPr>
                <w:sz w:val="28"/>
                <w:szCs w:val="28"/>
              </w:rPr>
              <w:t xml:space="preserve"> of the time</w:t>
            </w:r>
          </w:p>
          <w:p w14:paraId="667CA81C" w14:textId="77777777" w:rsidR="00DA269C" w:rsidRDefault="00DA269C" w:rsidP="00DA269C">
            <w:pPr>
              <w:pStyle w:val="EasyRead16"/>
              <w:rPr>
                <w:sz w:val="28"/>
                <w:szCs w:val="28"/>
              </w:rPr>
            </w:pPr>
          </w:p>
          <w:p w14:paraId="66AF1F4C" w14:textId="76F31514" w:rsidR="00DA269C" w:rsidRDefault="00DA269C" w:rsidP="00DA269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</w:t>
            </w:r>
          </w:p>
          <w:p w14:paraId="51C033CF" w14:textId="77777777" w:rsidR="00DA269C" w:rsidRDefault="00DA269C" w:rsidP="00DA269C">
            <w:pPr>
              <w:pStyle w:val="EasyRead16"/>
              <w:rPr>
                <w:sz w:val="28"/>
                <w:szCs w:val="28"/>
              </w:rPr>
            </w:pPr>
          </w:p>
          <w:p w14:paraId="51D7FE01" w14:textId="1A8FF8AF" w:rsidR="00C077C6" w:rsidRDefault="00C077C6" w:rsidP="710BD3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 working at a job</w:t>
            </w:r>
            <w:r w:rsidR="00DA269C">
              <w:rPr>
                <w:sz w:val="28"/>
                <w:szCs w:val="28"/>
              </w:rPr>
              <w:t xml:space="preserve"> that was for </w:t>
            </w:r>
            <w:r w:rsidR="00DA269C" w:rsidRPr="00C90A60">
              <w:rPr>
                <w:b/>
                <w:bCs/>
                <w:sz w:val="28"/>
                <w:szCs w:val="28"/>
              </w:rPr>
              <w:t>more than</w:t>
            </w:r>
            <w:r w:rsidR="00DA269C">
              <w:rPr>
                <w:sz w:val="28"/>
                <w:szCs w:val="28"/>
              </w:rPr>
              <w:t xml:space="preserve"> 15 hours every week.</w:t>
            </w:r>
          </w:p>
        </w:tc>
      </w:tr>
    </w:tbl>
    <w:p w14:paraId="0275B218" w14:textId="722A616E" w:rsidR="0058149C" w:rsidRDefault="0058149C"/>
    <w:p w14:paraId="5EE8BABC" w14:textId="77777777" w:rsidR="0058149C" w:rsidRDefault="0058149C">
      <w:r>
        <w:br w:type="page"/>
      </w:r>
    </w:p>
    <w:p w14:paraId="7AE15BEE" w14:textId="06F0B77D" w:rsidR="008515B4" w:rsidRPr="008E647D" w:rsidRDefault="007371FB" w:rsidP="00CB6EEC">
      <w:pPr>
        <w:pStyle w:val="Heading2"/>
        <w:spacing w:line="360" w:lineRule="auto"/>
        <w:rPr>
          <w:color w:val="005568"/>
          <w:sz w:val="48"/>
          <w:szCs w:val="48"/>
        </w:rPr>
      </w:pPr>
      <w:r>
        <w:rPr>
          <w:color w:val="005568"/>
          <w:sz w:val="48"/>
          <w:szCs w:val="48"/>
        </w:rPr>
        <w:t>Decisions we have made</w:t>
      </w:r>
    </w:p>
    <w:p w14:paraId="39A64660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AB6F4F" w:rsidRPr="008E647D" w14:paraId="41B944C9" w14:textId="77777777" w:rsidTr="00CF1CDF">
        <w:trPr>
          <w:cantSplit/>
          <w:trHeight w:val="3969"/>
        </w:trPr>
        <w:tc>
          <w:tcPr>
            <w:tcW w:w="3114" w:type="dxa"/>
          </w:tcPr>
          <w:p w14:paraId="77B2F7A8" w14:textId="77777777" w:rsidR="00AB6F4F" w:rsidRPr="008E647D" w:rsidRDefault="00AB6F4F" w:rsidP="00F84402">
            <w:pPr>
              <w:pStyle w:val="EasyRead16"/>
              <w:rPr>
                <w:sz w:val="28"/>
                <w:szCs w:val="28"/>
              </w:rPr>
            </w:pPr>
            <w:r w:rsidRPr="005A1165">
              <w:rPr>
                <w:noProof/>
                <w:sz w:val="28"/>
                <w:szCs w:val="28"/>
              </w:rPr>
              <w:drawing>
                <wp:inline distT="0" distB="0" distL="0" distR="0" wp14:anchorId="7B90B0FA" wp14:editId="78E25E7A">
                  <wp:extent cx="1743075" cy="1743075"/>
                  <wp:effectExtent l="0" t="0" r="0" b="9525"/>
                  <wp:docPr id="426365562" name="Picture 1" descr="Two people raising their right hands as if giving a high five, standing side by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264118" name="Picture 1" descr="Two people raising their right hands as if giving a high five, standing side by side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7D3E457" w14:textId="13C10870" w:rsidR="00AB6F4F" w:rsidRDefault="00AB6F4F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</w:t>
            </w:r>
            <w:r w:rsidR="00E86F6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March we </w:t>
            </w:r>
            <w:r w:rsidRPr="00461BB4">
              <w:rPr>
                <w:b/>
                <w:bCs/>
                <w:sz w:val="28"/>
                <w:szCs w:val="28"/>
              </w:rPr>
              <w:t>stop</w:t>
            </w:r>
            <w:r>
              <w:rPr>
                <w:b/>
                <w:bCs/>
                <w:sz w:val="28"/>
                <w:szCs w:val="28"/>
              </w:rPr>
              <w:t>ped</w:t>
            </w:r>
            <w:r w:rsidRPr="00461BB4">
              <w:rPr>
                <w:b/>
                <w:bCs/>
                <w:sz w:val="28"/>
                <w:szCs w:val="28"/>
              </w:rPr>
              <w:t xml:space="preserve"> for now</w:t>
            </w:r>
            <w:r>
              <w:rPr>
                <w:sz w:val="28"/>
                <w:szCs w:val="28"/>
              </w:rPr>
              <w:t xml:space="preserve"> cancelling Centrelink money if people</w:t>
            </w:r>
          </w:p>
          <w:p w14:paraId="06EB9E46" w14:textId="77777777" w:rsidR="00AB6F4F" w:rsidRDefault="00AB6F4F" w:rsidP="00F84402">
            <w:pPr>
              <w:pStyle w:val="EasyRead16"/>
              <w:rPr>
                <w:sz w:val="28"/>
                <w:szCs w:val="28"/>
              </w:rPr>
            </w:pPr>
          </w:p>
          <w:p w14:paraId="18238D8B" w14:textId="77777777" w:rsidR="00AB6F4F" w:rsidRDefault="00AB6F4F" w:rsidP="00AB6F4F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to leave their job.</w:t>
            </w:r>
          </w:p>
          <w:p w14:paraId="56E59CB2" w14:textId="459F386E" w:rsidR="00AB6F4F" w:rsidRDefault="00AB6F4F" w:rsidP="00F84402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5141751E" w14:textId="77777777" w:rsidTr="00CF1C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59742AC" w14:textId="29CCA78F" w:rsidR="008515B4" w:rsidRPr="008E647D" w:rsidRDefault="00316F87" w:rsidP="003A72AF">
            <w:pPr>
              <w:pStyle w:val="EasyRead16"/>
              <w:rPr>
                <w:sz w:val="28"/>
                <w:szCs w:val="28"/>
              </w:rPr>
            </w:pPr>
            <w:r w:rsidRPr="00316F87">
              <w:rPr>
                <w:noProof/>
                <w:sz w:val="28"/>
                <w:szCs w:val="28"/>
              </w:rPr>
              <w:drawing>
                <wp:inline distT="0" distB="0" distL="0" distR="0" wp14:anchorId="2B44F437" wp14:editId="0F599E9A">
                  <wp:extent cx="1840230" cy="1809115"/>
                  <wp:effectExtent l="0" t="0" r="7620" b="635"/>
                  <wp:docPr id="1845555391" name="Picture 1" descr="Person seated at a table with thought bubbles showing thumbs-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78364" name="Picture 1" descr="Person seated at a table with thought bubbles showing thumbs-down gestures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B84CD82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10CCCB39" w14:textId="2466A72C" w:rsidR="00B567D8" w:rsidRPr="003C5AF6" w:rsidRDefault="00B567D8" w:rsidP="00B567D8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Get told they are </w:t>
            </w:r>
            <w:r w:rsidRPr="00117F2E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allowed to work at their job anymore because they did the </w:t>
            </w:r>
            <w:r w:rsidRPr="000F5F80">
              <w:rPr>
                <w:b/>
                <w:bCs/>
                <w:sz w:val="28"/>
                <w:szCs w:val="28"/>
              </w:rPr>
              <w:t>wrong thing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14:paraId="26E59993" w14:textId="77777777" w:rsidR="00B567D8" w:rsidRPr="008E647D" w:rsidRDefault="00B567D8" w:rsidP="003A72AF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3C7647C5" w14:textId="77777777" w:rsidTr="00CF1C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736DC22" w14:textId="730DBDC1" w:rsidR="008515B4" w:rsidRPr="008E647D" w:rsidRDefault="002C2E7C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359371" wp14:editId="2F66397B">
                  <wp:extent cx="1762125" cy="1739627"/>
                  <wp:effectExtent l="0" t="0" r="0" b="0"/>
                  <wp:docPr id="1445016080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501E8BF" w14:textId="4669154F" w:rsidR="00551DD8" w:rsidRDefault="00551DD8" w:rsidP="00551DD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get your </w:t>
            </w:r>
          </w:p>
          <w:p w14:paraId="554A9FCF" w14:textId="77777777" w:rsidR="00551DD8" w:rsidRDefault="00551DD8" w:rsidP="00551DD8">
            <w:pPr>
              <w:pStyle w:val="EasyRead16"/>
              <w:rPr>
                <w:sz w:val="28"/>
                <w:szCs w:val="28"/>
              </w:rPr>
            </w:pPr>
          </w:p>
          <w:p w14:paraId="2AE1996C" w14:textId="77777777" w:rsidR="00551DD8" w:rsidRDefault="00551DD8" w:rsidP="00551DD8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Regular Centrelink money </w:t>
            </w:r>
          </w:p>
          <w:p w14:paraId="2BC79A2E" w14:textId="77777777" w:rsidR="00551DD8" w:rsidRDefault="00551DD8" w:rsidP="00551DD8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Centrelink money</w:t>
            </w:r>
          </w:p>
          <w:p w14:paraId="2372974D" w14:textId="77777777" w:rsidR="00551DD8" w:rsidRDefault="00551DD8" w:rsidP="00551DD8">
            <w:pPr>
              <w:pStyle w:val="EasyRead16"/>
              <w:rPr>
                <w:sz w:val="28"/>
                <w:szCs w:val="28"/>
              </w:rPr>
            </w:pPr>
          </w:p>
          <w:p w14:paraId="6ED46A72" w14:textId="77777777" w:rsidR="00145762" w:rsidRDefault="00551DD8" w:rsidP="003A72AF">
            <w:pPr>
              <w:pStyle w:val="EasyRead16"/>
              <w:rPr>
                <w:sz w:val="28"/>
                <w:szCs w:val="28"/>
              </w:rPr>
            </w:pPr>
            <w:r w:rsidRPr="00927776">
              <w:rPr>
                <w:b/>
                <w:bCs/>
                <w:sz w:val="28"/>
                <w:szCs w:val="28"/>
              </w:rPr>
              <w:t>Right away</w:t>
            </w:r>
            <w:r w:rsidR="00927776">
              <w:rPr>
                <w:sz w:val="28"/>
                <w:szCs w:val="28"/>
              </w:rPr>
              <w:t xml:space="preserve"> while this decision is stopped.</w:t>
            </w:r>
          </w:p>
          <w:p w14:paraId="54C9ED27" w14:textId="77777777" w:rsidR="008840A0" w:rsidRDefault="008840A0" w:rsidP="003A72AF">
            <w:pPr>
              <w:pStyle w:val="EasyRead16"/>
              <w:rPr>
                <w:sz w:val="28"/>
                <w:szCs w:val="28"/>
              </w:rPr>
            </w:pPr>
          </w:p>
          <w:p w14:paraId="6EA7F531" w14:textId="42EF5424" w:rsidR="008840A0" w:rsidRPr="008E647D" w:rsidRDefault="008840A0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</w:t>
            </w:r>
            <w:r w:rsidRPr="008840A0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to wait for 4 weeks.</w:t>
            </w:r>
          </w:p>
        </w:tc>
      </w:tr>
    </w:tbl>
    <w:p w14:paraId="33A1A152" w14:textId="77777777" w:rsidR="008515B4" w:rsidRDefault="008515B4">
      <w:pPr>
        <w:rPr>
          <w:b/>
          <w:bCs/>
        </w:rPr>
      </w:pPr>
      <w:r>
        <w:rPr>
          <w:b/>
          <w:bCs/>
        </w:rPr>
        <w:br w:type="page"/>
      </w:r>
    </w:p>
    <w:p w14:paraId="4D849EC5" w14:textId="49EBDF6F" w:rsidR="00075859" w:rsidRPr="008E647D" w:rsidRDefault="007371F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Why we have made this decision</w:t>
      </w:r>
    </w:p>
    <w:p w14:paraId="73CBC09B" w14:textId="77777777" w:rsidR="00075859" w:rsidRDefault="00075859" w:rsidP="0007585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075859" w:rsidRPr="008E647D" w14:paraId="0D0B0966" w14:textId="77777777" w:rsidTr="00CF1CDF">
        <w:trPr>
          <w:cantSplit/>
          <w:trHeight w:val="3969"/>
        </w:trPr>
        <w:tc>
          <w:tcPr>
            <w:tcW w:w="3114" w:type="dxa"/>
          </w:tcPr>
          <w:p w14:paraId="6AA900BA" w14:textId="51CE09DD" w:rsidR="00075859" w:rsidRPr="008E647D" w:rsidRDefault="00BA4683" w:rsidP="00F84402">
            <w:pPr>
              <w:pStyle w:val="EasyRead16"/>
              <w:rPr>
                <w:sz w:val="28"/>
                <w:szCs w:val="28"/>
              </w:rPr>
            </w:pPr>
            <w:r w:rsidRPr="000142BF">
              <w:rPr>
                <w:noProof/>
                <w:sz w:val="28"/>
                <w:szCs w:val="28"/>
              </w:rPr>
              <w:drawing>
                <wp:inline distT="0" distB="0" distL="0" distR="0" wp14:anchorId="685D37A7" wp14:editId="5B2CEFBC">
                  <wp:extent cx="1840230" cy="1840230"/>
                  <wp:effectExtent l="0" t="0" r="0" b="7620"/>
                  <wp:docPr id="139732839" name="Picture 1" descr="Person with red hair wearing a patterned shirt and headband, resting chin on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32839" name="Picture 1" descr="Person with red hair wearing a patterned shirt and headband, resting chin on hand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439FFB1" w14:textId="77777777" w:rsidR="00075859" w:rsidRDefault="00075859" w:rsidP="00F84402">
            <w:pPr>
              <w:pStyle w:val="EasyRead16"/>
              <w:rPr>
                <w:sz w:val="28"/>
                <w:szCs w:val="28"/>
              </w:rPr>
            </w:pPr>
          </w:p>
          <w:p w14:paraId="708DDAAD" w14:textId="79139E4C" w:rsidR="009768E4" w:rsidRPr="008E647D" w:rsidRDefault="009768E4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think some of the decisions to </w:t>
            </w:r>
            <w:r w:rsidRPr="006B4EE8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Centrelink money might </w:t>
            </w:r>
            <w:r w:rsidRPr="006B4EE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been right.</w:t>
            </w:r>
          </w:p>
        </w:tc>
      </w:tr>
      <w:tr w:rsidR="00011788" w:rsidRPr="008E647D" w14:paraId="28AC5BE9" w14:textId="77777777" w:rsidTr="00CF1CDF">
        <w:trPr>
          <w:cantSplit/>
          <w:trHeight w:val="3969"/>
        </w:trPr>
        <w:tc>
          <w:tcPr>
            <w:tcW w:w="3114" w:type="dxa"/>
          </w:tcPr>
          <w:p w14:paraId="4A08DE2D" w14:textId="77777777" w:rsidR="00011788" w:rsidRPr="008E647D" w:rsidRDefault="00011788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5FF612" wp14:editId="3C6FE2F6">
                  <wp:extent cx="1704975" cy="1704975"/>
                  <wp:effectExtent l="0" t="0" r="0" b="9525"/>
                  <wp:docPr id="1243855301" name="Picture 124385530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1404109" w14:textId="77777777" w:rsidR="00011788" w:rsidRDefault="00011788" w:rsidP="00F84402">
            <w:pPr>
              <w:pStyle w:val="EasyRead16"/>
              <w:rPr>
                <w:sz w:val="28"/>
                <w:szCs w:val="28"/>
              </w:rPr>
            </w:pPr>
          </w:p>
          <w:p w14:paraId="290BC432" w14:textId="77777777" w:rsidR="00011788" w:rsidRDefault="00011788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checking that the way we do things </w:t>
            </w:r>
          </w:p>
          <w:p w14:paraId="43728868" w14:textId="77777777" w:rsidR="00011788" w:rsidRDefault="00011788" w:rsidP="00011788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1BE7DA3F" w14:textId="77777777" w:rsidR="00011788" w:rsidRPr="008E647D" w:rsidRDefault="00011788" w:rsidP="00011788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law.</w:t>
            </w:r>
          </w:p>
        </w:tc>
      </w:tr>
      <w:tr w:rsidR="00011788" w:rsidRPr="008E647D" w14:paraId="48675CCD" w14:textId="77777777" w:rsidTr="00CF1CDF">
        <w:trPr>
          <w:cantSplit/>
          <w:trHeight w:val="3969"/>
        </w:trPr>
        <w:tc>
          <w:tcPr>
            <w:tcW w:w="3114" w:type="dxa"/>
          </w:tcPr>
          <w:p w14:paraId="774EB5E2" w14:textId="77777777" w:rsidR="00011788" w:rsidRPr="008E647D" w:rsidRDefault="00011788" w:rsidP="00F84402">
            <w:pPr>
              <w:pStyle w:val="EasyRead16"/>
              <w:rPr>
                <w:sz w:val="28"/>
                <w:szCs w:val="28"/>
              </w:rPr>
            </w:pPr>
            <w:r w:rsidRPr="004C47CA">
              <w:rPr>
                <w:noProof/>
                <w:sz w:val="28"/>
                <w:szCs w:val="28"/>
              </w:rPr>
              <w:drawing>
                <wp:inline distT="0" distB="0" distL="0" distR="0" wp14:anchorId="2B62C9B7" wp14:editId="07E13CDD">
                  <wp:extent cx="1840230" cy="1840230"/>
                  <wp:effectExtent l="0" t="0" r="7620" b="7620"/>
                  <wp:docPr id="45714771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147717" name="Picture 1" descr="A red octagonal stop sign with white lettering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1A4A0CE" w14:textId="77777777" w:rsidR="00011788" w:rsidRDefault="00011788" w:rsidP="00F84402">
            <w:pPr>
              <w:pStyle w:val="EasyRead16"/>
              <w:rPr>
                <w:sz w:val="28"/>
                <w:szCs w:val="28"/>
              </w:rPr>
            </w:pPr>
          </w:p>
          <w:p w14:paraId="43B9C27F" w14:textId="77777777" w:rsidR="00011788" w:rsidRPr="008E647D" w:rsidRDefault="00011788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stopped these decisions while we make changes.</w:t>
            </w:r>
          </w:p>
        </w:tc>
      </w:tr>
    </w:tbl>
    <w:p w14:paraId="39E8EACC" w14:textId="77777777" w:rsidR="00075859" w:rsidRDefault="00075859" w:rsidP="00075859">
      <w:r>
        <w:br w:type="page"/>
      </w:r>
    </w:p>
    <w:p w14:paraId="3784591F" w14:textId="02FC8EAF" w:rsidR="00075859" w:rsidRPr="008E647D" w:rsidRDefault="007371F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Who will be affected</w:t>
      </w:r>
    </w:p>
    <w:p w14:paraId="6B5BB8E6" w14:textId="77777777" w:rsidR="00075859" w:rsidRDefault="00075859" w:rsidP="00075859"/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075859" w:rsidRPr="008E647D" w14:paraId="08E7D661" w14:textId="77777777" w:rsidTr="00CF1CDF"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8D14A10" w14:textId="037616D3" w:rsidR="00075859" w:rsidRPr="008E647D" w:rsidRDefault="003C763D" w:rsidP="00F84402">
            <w:pPr>
              <w:pStyle w:val="EasyRead16"/>
              <w:rPr>
                <w:sz w:val="28"/>
                <w:szCs w:val="28"/>
              </w:rPr>
            </w:pPr>
            <w:r w:rsidRPr="003C763D">
              <w:rPr>
                <w:noProof/>
                <w:sz w:val="28"/>
                <w:szCs w:val="28"/>
              </w:rPr>
              <w:drawing>
                <wp:inline distT="0" distB="0" distL="0" distR="0" wp14:anchorId="645659DE" wp14:editId="4F565E9C">
                  <wp:extent cx="1840230" cy="1840230"/>
                  <wp:effectExtent l="0" t="0" r="0" b="0"/>
                  <wp:docPr id="952521303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521303" name="Picture 1" descr="Clipboard with a red 'X' mark on the paper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F343D93" w14:textId="77777777" w:rsidR="00075859" w:rsidRDefault="00075859" w:rsidP="00F84402">
            <w:pPr>
              <w:pStyle w:val="EasyRead16"/>
              <w:rPr>
                <w:sz w:val="28"/>
                <w:szCs w:val="28"/>
              </w:rPr>
            </w:pPr>
          </w:p>
          <w:p w14:paraId="72E7B4BB" w14:textId="3EC2B294" w:rsidR="003F0ACE" w:rsidRDefault="003F0ACE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While the decision is </w:t>
            </w:r>
            <w:r w:rsidRPr="003F0ACE">
              <w:rPr>
                <w:b/>
                <w:bCs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 xml:space="preserve"> y</w:t>
            </w:r>
            <w:r w:rsidR="008441AC">
              <w:rPr>
                <w:sz w:val="28"/>
                <w:szCs w:val="28"/>
              </w:rPr>
              <w:t xml:space="preserve">ou will </w:t>
            </w:r>
            <w:r w:rsidR="008441AC" w:rsidRPr="00F0684D">
              <w:rPr>
                <w:b/>
                <w:bCs/>
                <w:sz w:val="28"/>
                <w:szCs w:val="28"/>
              </w:rPr>
              <w:t>not</w:t>
            </w:r>
            <w:r w:rsidR="008441AC">
              <w:rPr>
                <w:sz w:val="28"/>
                <w:szCs w:val="28"/>
              </w:rPr>
              <w:t xml:space="preserve"> have </w:t>
            </w:r>
          </w:p>
          <w:p w14:paraId="23E43015" w14:textId="77777777" w:rsidR="003F0ACE" w:rsidRDefault="003F0ACE" w:rsidP="00F84402">
            <w:pPr>
              <w:pStyle w:val="EasyRead16"/>
              <w:rPr>
                <w:sz w:val="28"/>
                <w:szCs w:val="28"/>
              </w:rPr>
            </w:pPr>
          </w:p>
          <w:p w14:paraId="5013210D" w14:textId="4E377471" w:rsidR="008441AC" w:rsidRPr="008E647D" w:rsidRDefault="003F0ACE" w:rsidP="003F0ACE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8441AC">
              <w:rPr>
                <w:sz w:val="28"/>
                <w:szCs w:val="28"/>
              </w:rPr>
              <w:t xml:space="preserve">our Centrelink money stopped for </w:t>
            </w:r>
            <w:r w:rsidR="00F0684D" w:rsidRPr="00F0684D">
              <w:rPr>
                <w:b/>
                <w:bCs/>
                <w:sz w:val="28"/>
                <w:szCs w:val="28"/>
              </w:rPr>
              <w:t>unemployment failure</w:t>
            </w:r>
          </w:p>
        </w:tc>
      </w:tr>
      <w:tr w:rsidR="00075859" w:rsidRPr="008E647D" w14:paraId="2DD63E16" w14:textId="77777777" w:rsidTr="00CF1CDF"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117F4DF" w14:textId="4F9DFEC3" w:rsidR="00075859" w:rsidRPr="008E647D" w:rsidRDefault="0043510A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4367D0" wp14:editId="2C9C696F">
                  <wp:extent cx="1751163" cy="1761192"/>
                  <wp:effectExtent l="0" t="0" r="1905" b="0"/>
                  <wp:docPr id="277568750" name="Picture 1" descr="a calendar with a date circled and fanned out money at the 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68750" name="Picture 1" descr="a calendar with a date circled and fanned out money at the to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2" t="15828" r="12736" b="13158"/>
                          <a:stretch/>
                        </pic:blipFill>
                        <pic:spPr bwMode="auto">
                          <a:xfrm>
                            <a:off x="0" y="0"/>
                            <a:ext cx="1758178" cy="1768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5E5AF9B" w14:textId="77777777" w:rsidR="00075859" w:rsidRDefault="00075859" w:rsidP="00F84402">
            <w:pPr>
              <w:pStyle w:val="EasyRead16"/>
              <w:rPr>
                <w:sz w:val="28"/>
                <w:szCs w:val="28"/>
              </w:rPr>
            </w:pPr>
          </w:p>
          <w:p w14:paraId="4F19DA3D" w14:textId="3F47A972" w:rsidR="003F0ACE" w:rsidRPr="008E647D" w:rsidRDefault="00964244" w:rsidP="003F0ACE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w</w:t>
            </w:r>
            <w:r w:rsidR="003F0ACE">
              <w:rPr>
                <w:sz w:val="28"/>
                <w:szCs w:val="28"/>
              </w:rPr>
              <w:t>ait 4 weeks for your Centrelink money.</w:t>
            </w:r>
          </w:p>
        </w:tc>
      </w:tr>
      <w:tr w:rsidR="00075859" w:rsidRPr="008E647D" w14:paraId="0CE711B9" w14:textId="77777777" w:rsidTr="00CF1CDF"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F18A95D" w14:textId="3F4FB9C6" w:rsidR="00075859" w:rsidRPr="008E647D" w:rsidRDefault="007D7D62" w:rsidP="00F84402">
            <w:pPr>
              <w:pStyle w:val="EasyRead16"/>
              <w:rPr>
                <w:sz w:val="28"/>
                <w:szCs w:val="28"/>
              </w:rPr>
            </w:pPr>
            <w:r w:rsidRPr="007D7D62">
              <w:rPr>
                <w:noProof/>
                <w:sz w:val="28"/>
                <w:szCs w:val="28"/>
              </w:rPr>
              <w:drawing>
                <wp:inline distT="0" distB="0" distL="0" distR="0" wp14:anchorId="7096C482" wp14:editId="2F990571">
                  <wp:extent cx="1840230" cy="1227455"/>
                  <wp:effectExtent l="0" t="0" r="7620" b="0"/>
                  <wp:docPr id="1904206065" name="Picture 1" descr="2 calendar icons with an arrow pointing from 8 april 2022 to 5 march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206065" name="Picture 1" descr="2 calendar icons with an arrow pointing from 8 april 2022 to 5 march 202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478ECFEB" w14:textId="77777777" w:rsidR="00894DD4" w:rsidRDefault="009F61BB" w:rsidP="009F61B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looking at </w:t>
            </w:r>
            <w:r w:rsidR="00F00658">
              <w:rPr>
                <w:sz w:val="28"/>
                <w:szCs w:val="28"/>
              </w:rPr>
              <w:t>the payments between</w:t>
            </w:r>
          </w:p>
          <w:p w14:paraId="2C58250D" w14:textId="77777777" w:rsidR="00F00658" w:rsidRDefault="00F00658" w:rsidP="009F61BB">
            <w:pPr>
              <w:pStyle w:val="EasyRead16"/>
              <w:rPr>
                <w:sz w:val="28"/>
                <w:szCs w:val="28"/>
              </w:rPr>
            </w:pPr>
          </w:p>
          <w:p w14:paraId="2C0F2813" w14:textId="77777777" w:rsidR="00F00658" w:rsidRDefault="00F00658" w:rsidP="00F00658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April 2022</w:t>
            </w:r>
          </w:p>
          <w:p w14:paraId="40260052" w14:textId="30C53605" w:rsidR="00F00658" w:rsidRPr="008E647D" w:rsidRDefault="00F00658" w:rsidP="00F00658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March 2025.</w:t>
            </w:r>
          </w:p>
        </w:tc>
      </w:tr>
      <w:tr w:rsidR="00075859" w:rsidRPr="008E647D" w14:paraId="7FFAD548" w14:textId="77777777" w:rsidTr="00CF1CDF">
        <w:trPr>
          <w:cantSplit/>
          <w:trHeight w:val="311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79FA812" w14:textId="20F41C5F" w:rsidR="00075859" w:rsidRPr="008E647D" w:rsidRDefault="007D7D62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F13BC2" wp14:editId="748E53BF">
                  <wp:extent cx="1762125" cy="1739627"/>
                  <wp:effectExtent l="0" t="0" r="0" b="0"/>
                  <wp:docPr id="184644159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73F3D96A" w14:textId="77777777" w:rsidR="00075859" w:rsidRDefault="00075859" w:rsidP="00F84402">
            <w:pPr>
              <w:pStyle w:val="EasyRead16"/>
              <w:rPr>
                <w:sz w:val="28"/>
                <w:szCs w:val="28"/>
              </w:rPr>
            </w:pPr>
          </w:p>
          <w:p w14:paraId="24D3F658" w14:textId="77777777" w:rsidR="006D33A3" w:rsidRDefault="006D33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might be affected if you</w:t>
            </w:r>
          </w:p>
          <w:p w14:paraId="3EAE6827" w14:textId="77777777" w:rsidR="006D33A3" w:rsidRDefault="006D33A3" w:rsidP="00F84402">
            <w:pPr>
              <w:pStyle w:val="EasyRead16"/>
              <w:rPr>
                <w:sz w:val="28"/>
                <w:szCs w:val="28"/>
              </w:rPr>
            </w:pPr>
          </w:p>
          <w:p w14:paraId="62FF876A" w14:textId="331C300B" w:rsidR="006D33A3" w:rsidRPr="008E647D" w:rsidRDefault="006D33A3" w:rsidP="006D33A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Got Centrelink payments for finding a job</w:t>
            </w:r>
          </w:p>
        </w:tc>
      </w:tr>
      <w:tr w:rsidR="006D33A3" w:rsidRPr="008E647D" w14:paraId="28516EFF" w14:textId="77777777" w:rsidTr="00CF1CDF"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1210051" w14:textId="1046F9EF" w:rsidR="006D33A3" w:rsidRPr="008E647D" w:rsidRDefault="001B4B41" w:rsidP="00F84402">
            <w:pPr>
              <w:pStyle w:val="EasyRead16"/>
              <w:rPr>
                <w:sz w:val="28"/>
                <w:szCs w:val="28"/>
              </w:rPr>
            </w:pPr>
            <w:r w:rsidRPr="001B4B41">
              <w:rPr>
                <w:noProof/>
                <w:sz w:val="28"/>
                <w:szCs w:val="28"/>
              </w:rPr>
              <w:drawing>
                <wp:inline distT="0" distB="0" distL="0" distR="0" wp14:anchorId="1BCD150A" wp14:editId="5E0EC4C6">
                  <wp:extent cx="1840230" cy="1958975"/>
                  <wp:effectExtent l="0" t="0" r="7620" b="3175"/>
                  <wp:docPr id="847591194" name="Picture 3" descr="fanned out money with a red cross on 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591194" name="Picture 3" descr="fanned out money with a red cross on t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92B8840" w14:textId="77777777" w:rsidR="006D33A3" w:rsidRDefault="006D33A3" w:rsidP="00F84402">
            <w:pPr>
              <w:pStyle w:val="EasyRead16"/>
              <w:rPr>
                <w:sz w:val="28"/>
                <w:szCs w:val="28"/>
              </w:rPr>
            </w:pPr>
          </w:p>
          <w:p w14:paraId="2A15FB2B" w14:textId="309950FB" w:rsidR="006D33A3" w:rsidRDefault="006D33A3" w:rsidP="006D33A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Had your Centrelink money </w:t>
            </w:r>
            <w:r w:rsidRPr="00964244">
              <w:rPr>
                <w:b/>
                <w:bCs/>
                <w:sz w:val="28"/>
                <w:szCs w:val="28"/>
              </w:rPr>
              <w:t>stopped</w:t>
            </w:r>
            <w:r>
              <w:rPr>
                <w:sz w:val="28"/>
                <w:szCs w:val="28"/>
              </w:rPr>
              <w:t xml:space="preserve"> because of unemployment failure</w:t>
            </w:r>
          </w:p>
        </w:tc>
      </w:tr>
      <w:tr w:rsidR="006D33A3" w:rsidRPr="008E647D" w14:paraId="7B178D78" w14:textId="77777777" w:rsidTr="00CF1CDF"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E050911" w14:textId="3A396C80" w:rsidR="006D33A3" w:rsidRPr="008E647D" w:rsidRDefault="001B4B41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04417E" wp14:editId="29689803">
                  <wp:extent cx="1751163" cy="1761192"/>
                  <wp:effectExtent l="0" t="0" r="1905" b="0"/>
                  <wp:docPr id="774622016" name="Picture 1" descr="a calendar with a date circled and fanned out money at the 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68750" name="Picture 1" descr="a calendar with a date circled and fanned out money at the to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2" t="15828" r="12736" b="13158"/>
                          <a:stretch/>
                        </pic:blipFill>
                        <pic:spPr bwMode="auto">
                          <a:xfrm>
                            <a:off x="0" y="0"/>
                            <a:ext cx="1758178" cy="1768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46F56503" w14:textId="77777777" w:rsidR="006D33A3" w:rsidRDefault="006D33A3" w:rsidP="00F84402">
            <w:pPr>
              <w:pStyle w:val="EasyRead16"/>
              <w:rPr>
                <w:sz w:val="28"/>
                <w:szCs w:val="28"/>
              </w:rPr>
            </w:pPr>
          </w:p>
          <w:p w14:paraId="0239B669" w14:textId="0EB5C7D7" w:rsidR="006D33A3" w:rsidRDefault="006D33A3" w:rsidP="006D33A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Had to </w:t>
            </w:r>
            <w:r w:rsidRPr="00964244">
              <w:rPr>
                <w:b/>
                <w:bCs/>
                <w:sz w:val="28"/>
                <w:szCs w:val="28"/>
              </w:rPr>
              <w:t>wait</w:t>
            </w:r>
            <w:r>
              <w:rPr>
                <w:sz w:val="28"/>
                <w:szCs w:val="28"/>
              </w:rPr>
              <w:t xml:space="preserve"> 4 weeks for your Centrelink money to start again because of unemployment failure.</w:t>
            </w:r>
          </w:p>
        </w:tc>
      </w:tr>
      <w:tr w:rsidR="00BD07A9" w:rsidRPr="008E647D" w14:paraId="2159C759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447D8A29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F838A0">
              <w:rPr>
                <w:noProof/>
                <w:sz w:val="28"/>
                <w:szCs w:val="28"/>
              </w:rPr>
              <w:drawing>
                <wp:inline distT="0" distB="0" distL="0" distR="0" wp14:anchorId="1152D87F" wp14:editId="324830B1">
                  <wp:extent cx="1840230" cy="1840230"/>
                  <wp:effectExtent l="0" t="0" r="7620" b="7620"/>
                  <wp:docPr id="945623598" name="Picture 1" descr="Person in blue shirt looking at a laptop screen displaying the word 'Jobs' with a banner below reading 'Jobsee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97837" name="Picture 1" descr="Person in blue shirt looking at a laptop screen displaying the word 'Jobs' with a banner below reading 'Jobseeker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F2A17E5" w14:textId="7944286C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 of the people who </w:t>
            </w:r>
            <w:r w:rsidR="00964244">
              <w:rPr>
                <w:sz w:val="28"/>
                <w:szCs w:val="28"/>
              </w:rPr>
              <w:t>are</w:t>
            </w:r>
            <w:r>
              <w:rPr>
                <w:sz w:val="28"/>
                <w:szCs w:val="28"/>
              </w:rPr>
              <w:t xml:space="preserve"> affected got Centrelink money for</w:t>
            </w:r>
          </w:p>
          <w:p w14:paraId="2CE36D3B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2BE23D63" w14:textId="77777777" w:rsidR="00BD07A9" w:rsidRPr="008E647D" w:rsidRDefault="00BD07A9" w:rsidP="00BD07A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 seeker</w:t>
            </w:r>
          </w:p>
        </w:tc>
      </w:tr>
      <w:tr w:rsidR="00BD07A9" w:rsidRPr="008E647D" w14:paraId="49452BE7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0C4166A5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152CAA">
              <w:rPr>
                <w:noProof/>
                <w:sz w:val="28"/>
                <w:szCs w:val="28"/>
              </w:rPr>
              <w:drawing>
                <wp:inline distT="0" distB="0" distL="0" distR="0" wp14:anchorId="1680C4C1" wp14:editId="6508DA68">
                  <wp:extent cx="1840230" cy="1840230"/>
                  <wp:effectExtent l="0" t="0" r="7620" b="7620"/>
                  <wp:docPr id="867198333" name="Picture 1" descr="Three people standing together, smiling and casually dressed with a banner saying youth allow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198333" name="Picture 1" descr="Three people standing together, smiling and casually dressed with a banner saying youth allowance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40B7C17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07A46862" w14:textId="77777777" w:rsidR="00BD07A9" w:rsidRPr="008E647D" w:rsidRDefault="00BD07A9" w:rsidP="00BD07A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Youth allowance other</w:t>
            </w:r>
          </w:p>
        </w:tc>
      </w:tr>
      <w:tr w:rsidR="00BD07A9" w:rsidRPr="008E647D" w14:paraId="21DCBEE6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7DB20E83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83706B">
              <w:rPr>
                <w:noProof/>
                <w:sz w:val="28"/>
                <w:szCs w:val="28"/>
              </w:rPr>
              <w:drawing>
                <wp:inline distT="0" distB="0" distL="0" distR="0" wp14:anchorId="1FAFADC3" wp14:editId="31A9CD7C">
                  <wp:extent cx="1840230" cy="1840230"/>
                  <wp:effectExtent l="0" t="0" r="7620" b="7620"/>
                  <wp:docPr id="1958611954" name="Picture 1" descr="A woman and a young girl smiling and waving at the camera witha banner saying parenting payment si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11954" name="Picture 1" descr="A woman and a young girl smiling and waving at the camera witha banner saying parenting payment single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2E3B060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63F22538" w14:textId="77777777" w:rsidR="00BD07A9" w:rsidRDefault="00BD07A9" w:rsidP="00BD07A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Parenting payment single</w:t>
            </w:r>
          </w:p>
          <w:p w14:paraId="5B8AC715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7604667D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After your youngest child is 6 years old.</w:t>
            </w:r>
          </w:p>
        </w:tc>
      </w:tr>
      <w:tr w:rsidR="00BD07A9" w:rsidRPr="008E647D" w14:paraId="782BF27D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2C945034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D229C8">
              <w:rPr>
                <w:noProof/>
                <w:sz w:val="28"/>
                <w:szCs w:val="28"/>
              </w:rPr>
              <w:drawing>
                <wp:inline distT="0" distB="0" distL="0" distR="0" wp14:anchorId="5A3CD800" wp14:editId="6B375C8D">
                  <wp:extent cx="1840230" cy="1840230"/>
                  <wp:effectExtent l="0" t="0" r="7620" b="7620"/>
                  <wp:docPr id="1982955359" name="Picture 1" descr="a person holding a visa with a banner saying special bene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55359" name="Picture 1" descr="a person holding a visa with a banner saying special benefit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0D59BC7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2DC606AC" w14:textId="77777777" w:rsidR="00BD07A9" w:rsidRDefault="00BD07A9" w:rsidP="00BD07A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Special benefit for </w:t>
            </w:r>
            <w:r w:rsidRPr="00AF23F6">
              <w:rPr>
                <w:b/>
                <w:sz w:val="28"/>
                <w:szCs w:val="28"/>
              </w:rPr>
              <w:t>nominated visa holders</w:t>
            </w:r>
            <w:r>
              <w:rPr>
                <w:sz w:val="28"/>
                <w:szCs w:val="28"/>
              </w:rPr>
              <w:t>.</w:t>
            </w:r>
          </w:p>
          <w:p w14:paraId="20FAC51C" w14:textId="77777777" w:rsidR="00BD07A9" w:rsidRDefault="00BD07A9" w:rsidP="00F84402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4F6887BB" w14:textId="53196E00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for people </w:t>
            </w:r>
            <w:r w:rsidR="00342D18">
              <w:rPr>
                <w:sz w:val="28"/>
                <w:szCs w:val="28"/>
              </w:rPr>
              <w:t>from overseas working here</w:t>
            </w:r>
            <w:r>
              <w:rPr>
                <w:sz w:val="28"/>
                <w:szCs w:val="28"/>
              </w:rPr>
              <w:t>.</w:t>
            </w:r>
          </w:p>
        </w:tc>
      </w:tr>
      <w:tr w:rsidR="00BD07A9" w:rsidRPr="008E647D" w14:paraId="5B7308E1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49029248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C051EC">
              <w:rPr>
                <w:noProof/>
                <w:sz w:val="28"/>
                <w:szCs w:val="28"/>
              </w:rPr>
              <w:drawing>
                <wp:inline distT="0" distB="0" distL="0" distR="0" wp14:anchorId="45E68449" wp14:editId="376DB01F">
                  <wp:extent cx="1840230" cy="1840230"/>
                  <wp:effectExtent l="0" t="0" r="7620" b="7620"/>
                  <wp:docPr id="1283739266" name="Picture 1" descr="2 people sitting looking at a device with the banner saying workforce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39266" name="Picture 1" descr="2 people sitting looking at a device with the banner saying workforce Australia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2B2AB27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could also be anyone who took part in</w:t>
            </w:r>
          </w:p>
          <w:p w14:paraId="1B5CA63A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4C61B53F" w14:textId="77777777" w:rsidR="00BD07A9" w:rsidRDefault="00BD07A9" w:rsidP="00BD07A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Workforce Australia</w:t>
            </w:r>
          </w:p>
        </w:tc>
      </w:tr>
      <w:tr w:rsidR="00BD07A9" w:rsidRPr="008E647D" w14:paraId="1E23C78B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67287528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4312F0">
              <w:rPr>
                <w:noProof/>
                <w:sz w:val="28"/>
                <w:szCs w:val="28"/>
              </w:rPr>
              <w:drawing>
                <wp:inline distT="0" distB="0" distL="0" distR="0" wp14:anchorId="060A79AB" wp14:editId="5AEA57E2">
                  <wp:extent cx="1840230" cy="1645285"/>
                  <wp:effectExtent l="0" t="0" r="7620" b="0"/>
                  <wp:docPr id="112183568" name="Picture 1" descr="2 people sitting a desk with disability employment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83568" name="Picture 1" descr="2 people sitting a desk with disability employment services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6235C12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658FDE87" w14:textId="77777777" w:rsidR="00BD07A9" w:rsidRPr="00A905EF" w:rsidRDefault="00BD07A9" w:rsidP="00BD07A9">
            <w:pPr>
              <w:pStyle w:val="EasyRead16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</w:rPr>
            </w:pPr>
            <w:r w:rsidRPr="00A905EF">
              <w:rPr>
                <w:b/>
                <w:bCs/>
                <w:sz w:val="28"/>
                <w:szCs w:val="28"/>
              </w:rPr>
              <w:t>Disability Employment Services</w:t>
            </w:r>
          </w:p>
          <w:p w14:paraId="5B58BF87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76B879C1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A905EF">
              <w:rPr>
                <w:b/>
                <w:bCs/>
                <w:sz w:val="28"/>
                <w:szCs w:val="28"/>
              </w:rPr>
              <w:t>DES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BD07A9" w:rsidRPr="008E647D" w14:paraId="3111C22C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69"/>
        </w:trPr>
        <w:tc>
          <w:tcPr>
            <w:tcW w:w="3114" w:type="dxa"/>
          </w:tcPr>
          <w:p w14:paraId="5DAADEA9" w14:textId="77777777" w:rsidR="00BD07A9" w:rsidRPr="008E647D" w:rsidRDefault="00BD07A9" w:rsidP="00F84402">
            <w:pPr>
              <w:pStyle w:val="EasyRead16"/>
              <w:rPr>
                <w:sz w:val="28"/>
                <w:szCs w:val="28"/>
              </w:rPr>
            </w:pPr>
            <w:r w:rsidRPr="00986B83">
              <w:rPr>
                <w:noProof/>
                <w:sz w:val="28"/>
                <w:szCs w:val="28"/>
              </w:rPr>
              <w:drawing>
                <wp:inline distT="0" distB="0" distL="0" distR="0" wp14:anchorId="6B3A4CDE" wp14:editId="36A3E3B3">
                  <wp:extent cx="1840230" cy="1840230"/>
                  <wp:effectExtent l="0" t="0" r="7620" b="0"/>
                  <wp:docPr id="229551344" name="Picture 1" descr="Front entrance of a jobactive program office with signs for help, advice, jobs, and trai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51344" name="Picture 1" descr="Front entrance of a jobactive program office with signs for help, advice, jobs, and train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F2CD7F3" w14:textId="77777777" w:rsidR="00BD07A9" w:rsidRDefault="00BD07A9" w:rsidP="00F84402">
            <w:pPr>
              <w:pStyle w:val="EasyRead16"/>
              <w:rPr>
                <w:sz w:val="28"/>
                <w:szCs w:val="28"/>
              </w:rPr>
            </w:pPr>
          </w:p>
          <w:p w14:paraId="76658E51" w14:textId="77777777" w:rsidR="00BD07A9" w:rsidRDefault="00BD07A9" w:rsidP="00BD07A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7A703255">
              <w:rPr>
                <w:sz w:val="28"/>
                <w:szCs w:val="28"/>
              </w:rPr>
              <w:t xml:space="preserve">The </w:t>
            </w:r>
            <w:proofErr w:type="spellStart"/>
            <w:r>
              <w:rPr>
                <w:sz w:val="28"/>
                <w:szCs w:val="28"/>
              </w:rPr>
              <w:t>Jobactive</w:t>
            </w:r>
            <w:proofErr w:type="spellEnd"/>
            <w:r>
              <w:rPr>
                <w:sz w:val="28"/>
                <w:szCs w:val="28"/>
              </w:rPr>
              <w:t xml:space="preserve"> program</w:t>
            </w:r>
          </w:p>
        </w:tc>
      </w:tr>
      <w:tr w:rsidR="0043139C" w:rsidRPr="008E647D" w14:paraId="44C4154F" w14:textId="77777777" w:rsidTr="00CF1CDF"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CE2EE35" w14:textId="77777777" w:rsidR="0043139C" w:rsidRPr="008E647D" w:rsidRDefault="0043139C" w:rsidP="00F84402">
            <w:pPr>
              <w:pStyle w:val="EasyRead16"/>
              <w:rPr>
                <w:sz w:val="28"/>
                <w:szCs w:val="28"/>
              </w:rPr>
            </w:pPr>
            <w:r w:rsidRPr="00A15523">
              <w:rPr>
                <w:noProof/>
                <w:sz w:val="28"/>
                <w:szCs w:val="28"/>
              </w:rPr>
              <w:drawing>
                <wp:inline distT="0" distB="0" distL="0" distR="0" wp14:anchorId="2326A6CA" wp14:editId="1CD963A2">
                  <wp:extent cx="1840230" cy="1840230"/>
                  <wp:effectExtent l="0" t="0" r="0" b="0"/>
                  <wp:docPr id="1466738096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738096" name="Picture 1" descr="Clipboard with a red 'X' mark on the paper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8D93CC0" w14:textId="77777777" w:rsidR="0043139C" w:rsidRDefault="0043139C" w:rsidP="00F84402">
            <w:pPr>
              <w:pStyle w:val="EasyRead16"/>
              <w:rPr>
                <w:sz w:val="28"/>
                <w:szCs w:val="28"/>
              </w:rPr>
            </w:pPr>
          </w:p>
          <w:p w14:paraId="10FC4EE5" w14:textId="77777777" w:rsidR="0043139C" w:rsidRDefault="0043139C" w:rsidP="00F84402">
            <w:pPr>
              <w:pStyle w:val="EasyRead16"/>
              <w:rPr>
                <w:sz w:val="28"/>
                <w:szCs w:val="28"/>
              </w:rPr>
            </w:pPr>
          </w:p>
          <w:p w14:paraId="3A6B630F" w14:textId="77777777" w:rsidR="0043139C" w:rsidRPr="008E647D" w:rsidRDefault="0043139C" w:rsidP="00F84402">
            <w:pPr>
              <w:pStyle w:val="EasyRead16"/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 xml:space="preserve">It does </w:t>
            </w:r>
            <w:r w:rsidRPr="00F46830">
              <w:rPr>
                <w:b/>
                <w:bCs/>
                <w:sz w:val="28"/>
                <w:szCs w:val="28"/>
              </w:rPr>
              <w:t>not</w:t>
            </w:r>
            <w:r w:rsidRPr="72C4CB5D">
              <w:rPr>
                <w:sz w:val="28"/>
                <w:szCs w:val="28"/>
              </w:rPr>
              <w:t xml:space="preserve"> affect anyone who was in the Community Development Program.</w:t>
            </w:r>
          </w:p>
        </w:tc>
      </w:tr>
      <w:tr w:rsidR="0043139C" w:rsidRPr="008E647D" w14:paraId="551509D2" w14:textId="77777777" w:rsidTr="00CF1CDF"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1724FE4" w14:textId="77777777" w:rsidR="0043139C" w:rsidRPr="008E647D" w:rsidRDefault="0043139C" w:rsidP="00F84402">
            <w:pPr>
              <w:pStyle w:val="EasyRead16"/>
              <w:rPr>
                <w:sz w:val="28"/>
                <w:szCs w:val="28"/>
              </w:rPr>
            </w:pPr>
            <w:r w:rsidRPr="004C440B">
              <w:rPr>
                <w:noProof/>
                <w:sz w:val="28"/>
                <w:szCs w:val="28"/>
              </w:rPr>
              <w:drawing>
                <wp:inline distT="0" distB="0" distL="0" distR="0" wp14:anchorId="5AD005EE" wp14:editId="7980719F">
                  <wp:extent cx="1840230" cy="2300605"/>
                  <wp:effectExtent l="0" t="0" r="7620" b="4445"/>
                  <wp:docPr id="211947918" name="Picture 2" descr="tree in the outback with rock and grass in th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47918" name="Picture 2" descr="tree in the outback with rock and grass in th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2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96FAFA7" w14:textId="77777777" w:rsidR="0043139C" w:rsidRDefault="0043139C" w:rsidP="00F84402">
            <w:pPr>
              <w:pStyle w:val="EasyRead16"/>
              <w:rPr>
                <w:sz w:val="28"/>
                <w:szCs w:val="28"/>
              </w:rPr>
            </w:pPr>
          </w:p>
          <w:p w14:paraId="1CB25AA2" w14:textId="77777777" w:rsidR="0043139C" w:rsidRDefault="0043139C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program supports people who live in remote areas to get</w:t>
            </w:r>
          </w:p>
          <w:p w14:paraId="014BBED7" w14:textId="77777777" w:rsidR="0043139C" w:rsidRDefault="0043139C" w:rsidP="0043139C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 money for work they do</w:t>
            </w:r>
          </w:p>
          <w:p w14:paraId="51E4E43E" w14:textId="77777777" w:rsidR="0043139C" w:rsidRPr="008E647D" w:rsidRDefault="0043139C" w:rsidP="0043139C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Jobs that help the community.</w:t>
            </w:r>
          </w:p>
        </w:tc>
      </w:tr>
    </w:tbl>
    <w:p w14:paraId="54D51AF3" w14:textId="77777777" w:rsidR="00075859" w:rsidRDefault="00075859" w:rsidP="00075859"/>
    <w:p w14:paraId="0E77B66B" w14:textId="77777777" w:rsidR="00075859" w:rsidRDefault="00075859" w:rsidP="00075859">
      <w:r>
        <w:br w:type="page"/>
      </w:r>
    </w:p>
    <w:p w14:paraId="219DEE0E" w14:textId="07DE6998" w:rsidR="00075859" w:rsidRPr="008E647D" w:rsidRDefault="00D60D2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you need to do</w:t>
      </w:r>
    </w:p>
    <w:p w14:paraId="42C257FE" w14:textId="77777777" w:rsidR="00075859" w:rsidRDefault="00075859" w:rsidP="0007585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7A1E96" w:rsidRPr="008E647D" w14:paraId="12CD7B6A" w14:textId="77777777" w:rsidTr="00F84402">
        <w:trPr>
          <w:cantSplit/>
          <w:trHeight w:val="2835"/>
        </w:trPr>
        <w:tc>
          <w:tcPr>
            <w:tcW w:w="3114" w:type="dxa"/>
          </w:tcPr>
          <w:p w14:paraId="16160510" w14:textId="77777777" w:rsidR="007A1E96" w:rsidRPr="008E647D" w:rsidRDefault="007A1E96" w:rsidP="00F84402">
            <w:pPr>
              <w:pStyle w:val="EasyRead16"/>
              <w:rPr>
                <w:sz w:val="28"/>
                <w:szCs w:val="28"/>
              </w:rPr>
            </w:pPr>
            <w:r w:rsidRPr="009719F6">
              <w:rPr>
                <w:noProof/>
                <w:sz w:val="28"/>
                <w:szCs w:val="28"/>
              </w:rPr>
              <w:drawing>
                <wp:inline distT="0" distB="0" distL="0" distR="0" wp14:anchorId="70045E3C" wp14:editId="72A00922">
                  <wp:extent cx="1840230" cy="1840230"/>
                  <wp:effectExtent l="0" t="0" r="0" b="0"/>
                  <wp:docPr id="1417728880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28880" name="Picture 1" descr="Clipboard with a red 'X' mark on the paper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5CCE9FD" w14:textId="77777777" w:rsidR="007A1E96" w:rsidRDefault="007A1E96" w:rsidP="00F84402">
            <w:pPr>
              <w:pStyle w:val="EasyRead16"/>
              <w:rPr>
                <w:sz w:val="28"/>
                <w:szCs w:val="28"/>
              </w:rPr>
            </w:pPr>
          </w:p>
          <w:p w14:paraId="01396B13" w14:textId="77777777" w:rsidR="007A1E96" w:rsidRPr="008E647D" w:rsidRDefault="007A1E96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do </w:t>
            </w:r>
            <w:r w:rsidRPr="00A905E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need to do anything </w:t>
            </w:r>
            <w:proofErr w:type="gramStart"/>
            <w:r>
              <w:rPr>
                <w:sz w:val="28"/>
                <w:szCs w:val="28"/>
              </w:rPr>
              <w:t>at the moment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F760E9" w:rsidRPr="008E647D" w14:paraId="4304E4AC" w14:textId="77777777" w:rsidTr="00F84402">
        <w:trPr>
          <w:cantSplit/>
          <w:trHeight w:val="2835"/>
        </w:trPr>
        <w:tc>
          <w:tcPr>
            <w:tcW w:w="3114" w:type="dxa"/>
          </w:tcPr>
          <w:p w14:paraId="144982CF" w14:textId="77777777" w:rsidR="00F760E9" w:rsidRPr="00DF264B" w:rsidRDefault="00F760E9" w:rsidP="00F84402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56FBD9E3" wp14:editId="16E2BA33">
                  <wp:extent cx="1840230" cy="1840230"/>
                  <wp:effectExtent l="0" t="0" r="0" b="7620"/>
                  <wp:docPr id="1318047497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32BEC87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</w:p>
          <w:p w14:paraId="271DF320" w14:textId="77777777" w:rsidR="00F760E9" w:rsidRPr="008E647D" w:rsidRDefault="00F760E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need to keep doing your activities.</w:t>
            </w:r>
          </w:p>
        </w:tc>
      </w:tr>
      <w:tr w:rsidR="00F760E9" w:rsidRPr="008E647D" w14:paraId="64D3BFCD" w14:textId="77777777" w:rsidTr="00F84402">
        <w:trPr>
          <w:cantSplit/>
          <w:trHeight w:val="2835"/>
        </w:trPr>
        <w:tc>
          <w:tcPr>
            <w:tcW w:w="3114" w:type="dxa"/>
          </w:tcPr>
          <w:p w14:paraId="2DC5705B" w14:textId="77777777" w:rsidR="00F760E9" w:rsidRPr="008E647D" w:rsidRDefault="00F760E9" w:rsidP="00F84402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130DFD1D" wp14:editId="1AB3F90F">
                  <wp:extent cx="1840230" cy="1840230"/>
                  <wp:effectExtent l="0" t="0" r="7620" b="0"/>
                  <wp:docPr id="303820255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A740CAF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</w:p>
          <w:p w14:paraId="21173CD7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Talk to </w:t>
            </w:r>
          </w:p>
          <w:p w14:paraId="1385BE7A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</w:p>
          <w:p w14:paraId="0CE914E8" w14:textId="77777777" w:rsidR="00F760E9" w:rsidRPr="008E647D" w:rsidRDefault="00F760E9" w:rsidP="00F760E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employment provider</w:t>
            </w:r>
          </w:p>
        </w:tc>
      </w:tr>
      <w:tr w:rsidR="00F760E9" w:rsidRPr="008E647D" w14:paraId="72EBB140" w14:textId="77777777" w:rsidTr="00F84402">
        <w:trPr>
          <w:cantSplit/>
          <w:trHeight w:val="2835"/>
        </w:trPr>
        <w:tc>
          <w:tcPr>
            <w:tcW w:w="3114" w:type="dxa"/>
          </w:tcPr>
          <w:p w14:paraId="2A720C2B" w14:textId="77777777" w:rsidR="00F760E9" w:rsidRPr="008E647D" w:rsidRDefault="00F760E9" w:rsidP="00F84402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05667EC8" wp14:editId="481A7953">
                  <wp:extent cx="1840230" cy="1840230"/>
                  <wp:effectExtent l="0" t="0" r="7620" b="0"/>
                  <wp:docPr id="1531610941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4498849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</w:p>
          <w:p w14:paraId="43FE6157" w14:textId="77777777" w:rsidR="00F760E9" w:rsidRDefault="00F760E9" w:rsidP="00F760E9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Digital Services Contact Centre</w:t>
            </w:r>
          </w:p>
          <w:p w14:paraId="10E91429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</w:p>
          <w:p w14:paraId="58B71C4B" w14:textId="77777777" w:rsidR="00F760E9" w:rsidRPr="00931BDB" w:rsidRDefault="00F760E9" w:rsidP="00F84402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</w:p>
          <w:p w14:paraId="03C55A51" w14:textId="77777777" w:rsidR="00F760E9" w:rsidRDefault="00F760E9" w:rsidP="00F84402">
            <w:pPr>
              <w:pStyle w:val="EasyRead16"/>
              <w:rPr>
                <w:sz w:val="28"/>
                <w:szCs w:val="28"/>
              </w:rPr>
            </w:pPr>
          </w:p>
          <w:p w14:paraId="45268C93" w14:textId="77777777" w:rsidR="00F760E9" w:rsidRPr="008E647D" w:rsidRDefault="00F760E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make sure your activities are right for you.</w:t>
            </w:r>
          </w:p>
        </w:tc>
      </w:tr>
    </w:tbl>
    <w:p w14:paraId="64161D01" w14:textId="77777777" w:rsidR="00075859" w:rsidRDefault="00075859" w:rsidP="00075859">
      <w:r>
        <w:br w:type="page"/>
      </w:r>
    </w:p>
    <w:p w14:paraId="3F639198" w14:textId="6ACBAD49" w:rsidR="00075859" w:rsidRPr="008E647D" w:rsidRDefault="00D60D2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Past decisions</w:t>
      </w:r>
    </w:p>
    <w:p w14:paraId="69D55313" w14:textId="77777777" w:rsidR="00075859" w:rsidRDefault="00075859" w:rsidP="0007585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075859" w:rsidRPr="008E647D" w14:paraId="73A9777A" w14:textId="77777777" w:rsidTr="00CF1CDF">
        <w:trPr>
          <w:cantSplit/>
          <w:trHeight w:val="3969"/>
        </w:trPr>
        <w:tc>
          <w:tcPr>
            <w:tcW w:w="3114" w:type="dxa"/>
          </w:tcPr>
          <w:p w14:paraId="37E0FE75" w14:textId="417AFC79" w:rsidR="00075859" w:rsidRPr="008E647D" w:rsidRDefault="001606A4" w:rsidP="00F84402">
            <w:pPr>
              <w:pStyle w:val="EasyRead16"/>
              <w:rPr>
                <w:sz w:val="28"/>
                <w:szCs w:val="28"/>
              </w:rPr>
            </w:pPr>
            <w:r w:rsidRPr="001606A4">
              <w:rPr>
                <w:noProof/>
                <w:sz w:val="28"/>
                <w:szCs w:val="28"/>
              </w:rPr>
              <w:drawing>
                <wp:inline distT="0" distB="0" distL="0" distR="0" wp14:anchorId="26347AA6" wp14:editId="267072E3">
                  <wp:extent cx="1840230" cy="1840230"/>
                  <wp:effectExtent l="0" t="0" r="0" b="7620"/>
                  <wp:docPr id="182655673" name="Picture 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55673" name="Picture 1" descr="Man looking through a magnifying glass while wearing a blue checkered shirt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1EDF974" w14:textId="77777777" w:rsidR="00075859" w:rsidRDefault="00075859" w:rsidP="00F84402">
            <w:pPr>
              <w:pStyle w:val="EasyRead16"/>
              <w:rPr>
                <w:sz w:val="28"/>
                <w:szCs w:val="28"/>
              </w:rPr>
            </w:pPr>
          </w:p>
          <w:p w14:paraId="4B6E3B8B" w14:textId="57496068" w:rsidR="00EF6930" w:rsidRDefault="00EF6930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looking at</w:t>
            </w:r>
            <w:r w:rsidR="00DB0B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decisions we have </w:t>
            </w:r>
            <w:r w:rsidR="5E7FEDAB" w:rsidRPr="710BD37C">
              <w:rPr>
                <w:sz w:val="28"/>
                <w:szCs w:val="28"/>
              </w:rPr>
              <w:t>already</w:t>
            </w:r>
            <w:r w:rsidR="17B7F6A0" w:rsidRPr="710BD3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made.</w:t>
            </w:r>
          </w:p>
          <w:p w14:paraId="62FF1C9C" w14:textId="77777777" w:rsidR="00DB0BE0" w:rsidRDefault="00DB0BE0" w:rsidP="00F84402">
            <w:pPr>
              <w:pStyle w:val="EasyRead16"/>
              <w:rPr>
                <w:sz w:val="28"/>
                <w:szCs w:val="28"/>
              </w:rPr>
            </w:pPr>
          </w:p>
          <w:p w14:paraId="4D8EA053" w14:textId="3D447565" w:rsidR="00B117FF" w:rsidRPr="008E647D" w:rsidRDefault="6C608BB6" w:rsidP="00F84402">
            <w:pPr>
              <w:pStyle w:val="EasyRead16"/>
              <w:rPr>
                <w:sz w:val="28"/>
                <w:szCs w:val="28"/>
              </w:rPr>
            </w:pPr>
            <w:r w:rsidRPr="710BD37C">
              <w:rPr>
                <w:sz w:val="28"/>
                <w:szCs w:val="28"/>
              </w:rPr>
              <w:t xml:space="preserve">They are called </w:t>
            </w:r>
            <w:r w:rsidRPr="0017130E">
              <w:rPr>
                <w:b/>
                <w:sz w:val="28"/>
                <w:szCs w:val="28"/>
              </w:rPr>
              <w:t>past decisions</w:t>
            </w:r>
            <w:r w:rsidRPr="710BD37C">
              <w:rPr>
                <w:sz w:val="28"/>
                <w:szCs w:val="28"/>
              </w:rPr>
              <w:t xml:space="preserve">. </w:t>
            </w:r>
          </w:p>
        </w:tc>
      </w:tr>
      <w:tr w:rsidR="00075859" w:rsidRPr="008E647D" w14:paraId="0952E1CE" w14:textId="77777777" w:rsidTr="00CF1CDF">
        <w:trPr>
          <w:cantSplit/>
          <w:trHeight w:val="3969"/>
        </w:trPr>
        <w:tc>
          <w:tcPr>
            <w:tcW w:w="3114" w:type="dxa"/>
          </w:tcPr>
          <w:p w14:paraId="47596FAB" w14:textId="4D1A04B1" w:rsidR="00075859" w:rsidRPr="008E647D" w:rsidRDefault="001606A4" w:rsidP="00F84402">
            <w:pPr>
              <w:pStyle w:val="EasyRead16"/>
              <w:rPr>
                <w:sz w:val="28"/>
                <w:szCs w:val="28"/>
              </w:rPr>
            </w:pPr>
            <w:r w:rsidRPr="001606A4">
              <w:rPr>
                <w:noProof/>
                <w:sz w:val="28"/>
                <w:szCs w:val="28"/>
              </w:rPr>
              <w:drawing>
                <wp:inline distT="0" distB="0" distL="0" distR="0" wp14:anchorId="7A32E838" wp14:editId="1A9C46C3">
                  <wp:extent cx="1840230" cy="1840230"/>
                  <wp:effectExtent l="0" t="0" r="0" b="7620"/>
                  <wp:docPr id="579814921" name="Picture 1" descr="Woman in orange cardigan with a name badge, thinking with a thought bubble abo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814921" name="Picture 1" descr="Woman in orange cardigan with a name badge, thinking with a thought bubble above her head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1BD8981" w14:textId="77777777" w:rsidR="00964244" w:rsidRDefault="00964244" w:rsidP="00964244">
            <w:pPr>
              <w:pStyle w:val="EasyRead16"/>
              <w:rPr>
                <w:sz w:val="28"/>
                <w:szCs w:val="28"/>
              </w:rPr>
            </w:pPr>
          </w:p>
          <w:p w14:paraId="4D1DBFC6" w14:textId="1F50F80D" w:rsidR="00075859" w:rsidRPr="008E647D" w:rsidRDefault="00964244" w:rsidP="0096424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still working out what we need to do next.</w:t>
            </w:r>
          </w:p>
        </w:tc>
      </w:tr>
    </w:tbl>
    <w:p w14:paraId="5E603EB7" w14:textId="77777777" w:rsidR="00075859" w:rsidRDefault="00075859" w:rsidP="00075859"/>
    <w:p w14:paraId="2D52E51F" w14:textId="77777777" w:rsidR="00075859" w:rsidRDefault="00075859" w:rsidP="00075859">
      <w:r>
        <w:br w:type="page"/>
      </w:r>
    </w:p>
    <w:p w14:paraId="3BF15240" w14:textId="3F6C87A1" w:rsidR="00075859" w:rsidRPr="008E647D" w:rsidRDefault="007371F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Support</w:t>
      </w:r>
    </w:p>
    <w:p w14:paraId="33ED3DB6" w14:textId="77777777" w:rsidR="00075859" w:rsidRDefault="00075859" w:rsidP="0007585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E4D14" w:rsidRPr="008E647D" w14:paraId="5FC4C11D" w14:textId="77777777" w:rsidTr="00F84402">
        <w:trPr>
          <w:cantSplit/>
          <w:trHeight w:val="2835"/>
        </w:trPr>
        <w:tc>
          <w:tcPr>
            <w:tcW w:w="3114" w:type="dxa"/>
          </w:tcPr>
          <w:p w14:paraId="4131749B" w14:textId="77777777" w:rsidR="004E4D14" w:rsidRPr="008E647D" w:rsidRDefault="004E4D14" w:rsidP="00F84402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730151CA" wp14:editId="14ABA819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1533CDF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1152F355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</w:p>
          <w:p w14:paraId="364DBFD3" w14:textId="77777777" w:rsidR="004E4D14" w:rsidRPr="008E647D" w:rsidRDefault="004E4D14" w:rsidP="004E4D14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4E4D14" w:rsidRPr="008E647D" w14:paraId="65F310AD" w14:textId="77777777" w:rsidTr="00F84402">
        <w:trPr>
          <w:cantSplit/>
          <w:trHeight w:val="2835"/>
        </w:trPr>
        <w:tc>
          <w:tcPr>
            <w:tcW w:w="3114" w:type="dxa"/>
          </w:tcPr>
          <w:p w14:paraId="1A316FF8" w14:textId="77777777" w:rsidR="004E4D14" w:rsidRPr="008E647D" w:rsidRDefault="004E4D14" w:rsidP="00F84402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185C8859" wp14:editId="30E779D4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5A14F4A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</w:p>
          <w:p w14:paraId="486BADB0" w14:textId="77777777" w:rsidR="004E4D14" w:rsidRPr="008E647D" w:rsidRDefault="004E4D14" w:rsidP="004E4D14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4E4D14" w:rsidRPr="008E647D" w14:paraId="19C7593D" w14:textId="77777777" w:rsidTr="00F84402">
        <w:trPr>
          <w:cantSplit/>
          <w:trHeight w:val="2835"/>
        </w:trPr>
        <w:tc>
          <w:tcPr>
            <w:tcW w:w="3114" w:type="dxa"/>
          </w:tcPr>
          <w:p w14:paraId="38D3B196" w14:textId="77777777" w:rsidR="004E4D14" w:rsidRPr="008E647D" w:rsidRDefault="004E4D14" w:rsidP="00F84402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3B397609" wp14:editId="2671FDB4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C50A12F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</w:p>
          <w:p w14:paraId="2C444BD0" w14:textId="77777777" w:rsidR="004E4D14" w:rsidRDefault="004E4D14" w:rsidP="004E4D14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531D25D4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</w:p>
          <w:p w14:paraId="204129DB" w14:textId="77777777" w:rsidR="004E4D14" w:rsidRDefault="004E4D14" w:rsidP="00F84402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7EEF895A" w14:textId="77777777" w:rsidR="004E4D14" w:rsidRPr="00630441" w:rsidRDefault="004E4D14" w:rsidP="00F84402">
            <w:pPr>
              <w:spacing w:line="360" w:lineRule="auto"/>
              <w:rPr>
                <w:sz w:val="28"/>
                <w:szCs w:val="28"/>
              </w:rPr>
            </w:pPr>
          </w:p>
          <w:p w14:paraId="467536E2" w14:textId="77777777" w:rsidR="004E4D14" w:rsidRPr="008E647D" w:rsidRDefault="004E4D14" w:rsidP="00F84402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4E4D14" w:rsidRPr="008E647D" w14:paraId="7FE44393" w14:textId="77777777" w:rsidTr="00F84402">
        <w:trPr>
          <w:cantSplit/>
          <w:trHeight w:val="2835"/>
        </w:trPr>
        <w:tc>
          <w:tcPr>
            <w:tcW w:w="3114" w:type="dxa"/>
          </w:tcPr>
          <w:p w14:paraId="0FB74A89" w14:textId="77777777" w:rsidR="004E4D14" w:rsidRPr="008E647D" w:rsidRDefault="004E4D14" w:rsidP="00F84402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7E1EB256" wp14:editId="7AAC862C">
                  <wp:extent cx="1781175" cy="1781175"/>
                  <wp:effectExtent l="0" t="0" r="9525" b="9525"/>
                  <wp:docPr id="106087695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5B3274A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</w:p>
          <w:p w14:paraId="44F6FA3B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Line</w:t>
            </w:r>
          </w:p>
          <w:p w14:paraId="51EA73B0" w14:textId="77777777" w:rsidR="004E4D14" w:rsidRDefault="004E4D14" w:rsidP="00F84402">
            <w:pPr>
              <w:pStyle w:val="EasyRead16"/>
              <w:rPr>
                <w:sz w:val="28"/>
                <w:szCs w:val="28"/>
              </w:rPr>
            </w:pPr>
          </w:p>
          <w:p w14:paraId="2A650101" w14:textId="77777777" w:rsidR="004E4D14" w:rsidRPr="00F83EDC" w:rsidRDefault="004E4D14" w:rsidP="00F84402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71167458" w14:textId="72744815" w:rsidR="00075859" w:rsidRPr="008E647D" w:rsidRDefault="007371F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Other decisions that are stopped for now</w:t>
      </w:r>
    </w:p>
    <w:p w14:paraId="057A5779" w14:textId="77777777" w:rsidR="00075859" w:rsidRDefault="00075859" w:rsidP="0007585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A34E29" w:rsidRPr="008E647D" w14:paraId="303871B3" w14:textId="77777777" w:rsidTr="00CF1CDF">
        <w:trPr>
          <w:cantSplit/>
          <w:trHeight w:val="3969"/>
        </w:trPr>
        <w:tc>
          <w:tcPr>
            <w:tcW w:w="3114" w:type="dxa"/>
          </w:tcPr>
          <w:p w14:paraId="42B45BDB" w14:textId="77777777" w:rsidR="00A34E29" w:rsidRPr="008E647D" w:rsidRDefault="00A34E29" w:rsidP="00F84402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7F4FC4C7" wp14:editId="323CF291">
                  <wp:extent cx="1840230" cy="1840230"/>
                  <wp:effectExtent l="0" t="0" r="7620" b="7620"/>
                  <wp:docPr id="1891021454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C34CA0F" w14:textId="77777777" w:rsidR="00A34E29" w:rsidRPr="008E647D" w:rsidRDefault="00A34E2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are other decisions that have been </w:t>
            </w:r>
            <w:r w:rsidRPr="00665DF8">
              <w:rPr>
                <w:b/>
                <w:bCs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>.</w:t>
            </w:r>
          </w:p>
        </w:tc>
      </w:tr>
      <w:tr w:rsidR="00A34E29" w:rsidRPr="008E647D" w14:paraId="48F52315" w14:textId="77777777" w:rsidTr="00CF1CDF">
        <w:trPr>
          <w:cantSplit/>
          <w:trHeight w:val="3969"/>
        </w:trPr>
        <w:tc>
          <w:tcPr>
            <w:tcW w:w="3114" w:type="dxa"/>
          </w:tcPr>
          <w:p w14:paraId="006EA81D" w14:textId="77777777" w:rsidR="00A34E29" w:rsidRPr="008E647D" w:rsidRDefault="00A34E2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326A48" wp14:editId="1424428C">
                  <wp:extent cx="1840230" cy="1756410"/>
                  <wp:effectExtent l="0" t="0" r="7620" b="0"/>
                  <wp:docPr id="1693640572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03409F9" w14:textId="77777777" w:rsidR="00A34E29" w:rsidRDefault="00A34E29" w:rsidP="00F84402">
            <w:pPr>
              <w:pStyle w:val="EasyRead1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go to our website to read about the other decisions we have </w:t>
            </w:r>
            <w:r w:rsidRPr="00665DF8">
              <w:rPr>
                <w:b/>
                <w:bCs/>
                <w:sz w:val="28"/>
                <w:szCs w:val="28"/>
              </w:rPr>
              <w:t>stopped for now.</w:t>
            </w:r>
          </w:p>
          <w:p w14:paraId="576F5A17" w14:textId="77777777" w:rsidR="00A34E29" w:rsidRPr="00434AF1" w:rsidRDefault="00A34E29" w:rsidP="00F84402">
            <w:pPr>
              <w:pStyle w:val="EasyRead16"/>
              <w:rPr>
                <w:sz w:val="28"/>
                <w:szCs w:val="28"/>
              </w:rPr>
            </w:pPr>
          </w:p>
          <w:p w14:paraId="611438AC" w14:textId="548AD1C5" w:rsidR="00A34E29" w:rsidRDefault="00434AF1" w:rsidP="00F84402">
            <w:pPr>
              <w:pStyle w:val="EasyRead16"/>
              <w:rPr>
                <w:sz w:val="28"/>
                <w:szCs w:val="28"/>
              </w:rPr>
            </w:pPr>
            <w:hyperlink r:id="rId52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5FCF0CDA" w14:textId="77777777" w:rsidR="00A34E29" w:rsidRDefault="00A34E29" w:rsidP="00F84402">
            <w:pPr>
              <w:pStyle w:val="EasyRead16"/>
              <w:rPr>
                <w:sz w:val="28"/>
                <w:szCs w:val="28"/>
              </w:rPr>
            </w:pPr>
          </w:p>
          <w:p w14:paraId="252CF664" w14:textId="77777777" w:rsidR="00A34E29" w:rsidRPr="008E647D" w:rsidRDefault="00A34E29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</w:tbl>
    <w:p w14:paraId="050BEFDD" w14:textId="77777777" w:rsidR="00075859" w:rsidRDefault="00075859" w:rsidP="00075859"/>
    <w:p w14:paraId="35FD9FE4" w14:textId="77777777" w:rsidR="00075859" w:rsidRDefault="00075859" w:rsidP="00075859">
      <w:r>
        <w:br w:type="page"/>
      </w:r>
    </w:p>
    <w:p w14:paraId="5DEBC6EB" w14:textId="0E62B589" w:rsidR="00075859" w:rsidRPr="008E647D" w:rsidRDefault="007371FB" w:rsidP="0007585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next</w:t>
      </w:r>
    </w:p>
    <w:p w14:paraId="393AFE16" w14:textId="77777777" w:rsidR="00075859" w:rsidRDefault="00075859" w:rsidP="00075859"/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E27923" w:rsidRPr="008E647D" w14:paraId="2D33EBEC" w14:textId="77777777" w:rsidTr="008D7FD9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052BB9A" w14:textId="77777777" w:rsidR="00E27923" w:rsidRPr="008E647D" w:rsidRDefault="00E27923" w:rsidP="00F84402">
            <w:pPr>
              <w:pStyle w:val="EasyRead16"/>
              <w:rPr>
                <w:sz w:val="28"/>
                <w:szCs w:val="28"/>
              </w:rPr>
            </w:pPr>
            <w:r w:rsidRPr="00530EEC">
              <w:rPr>
                <w:noProof/>
                <w:sz w:val="28"/>
                <w:szCs w:val="28"/>
              </w:rPr>
              <w:drawing>
                <wp:inline distT="0" distB="0" distL="0" distR="0" wp14:anchorId="3BEE8CFC" wp14:editId="49A367A1">
                  <wp:extent cx="1840230" cy="1482090"/>
                  <wp:effectExtent l="0" t="0" r="7620" b="3810"/>
                  <wp:docPr id="311872094" name="Picture 1" descr="A silver laptop with a light blue screen and black keyboard with fanned out money with 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72094" name="Picture 1" descr="A silver laptop with a light blue screen and black keyboard with fanned out money with a red cross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0F3BF1E" w14:textId="77777777" w:rsidR="00E27923" w:rsidRDefault="00E2792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updated our computer systems.</w:t>
            </w:r>
          </w:p>
          <w:p w14:paraId="21F78FE8" w14:textId="77777777" w:rsidR="00E27923" w:rsidRDefault="00E27923" w:rsidP="00F84402">
            <w:pPr>
              <w:pStyle w:val="EasyRead16"/>
              <w:rPr>
                <w:sz w:val="28"/>
                <w:szCs w:val="28"/>
              </w:rPr>
            </w:pPr>
          </w:p>
          <w:p w14:paraId="31588D5D" w14:textId="172CABD3" w:rsidR="00E27923" w:rsidRPr="008E647D" w:rsidRDefault="00E2792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will </w:t>
            </w:r>
            <w:r w:rsidRPr="00C051F6">
              <w:rPr>
                <w:b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stop Centrelink payments for unemployment failure.</w:t>
            </w:r>
          </w:p>
        </w:tc>
      </w:tr>
      <w:tr w:rsidR="00AA15A3" w:rsidRPr="008E647D" w14:paraId="4C1DA654" w14:textId="77777777" w:rsidTr="008D7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47A52E8F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300C503A" wp14:editId="636E8B53">
                  <wp:extent cx="1840230" cy="1840230"/>
                  <wp:effectExtent l="0" t="0" r="0" b="7620"/>
                  <wp:docPr id="492619567" name="Picture 1" descr="Man in a suit holding a clipboard with a checklist and a green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619567" name="Picture 1" descr="Man in a suit holding a clipboard with a checklist and a green marker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6F80BF4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keep working to make sure the decisions</w:t>
            </w:r>
          </w:p>
          <w:p w14:paraId="14EF479D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3A9B1FD0" w14:textId="77777777" w:rsidR="00AA15A3" w:rsidRDefault="00AA15A3" w:rsidP="00AA15A3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6C2036DE" w14:textId="77777777" w:rsidR="00AA15A3" w:rsidRDefault="00AA15A3" w:rsidP="00AA15A3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fair.</w:t>
            </w:r>
          </w:p>
          <w:p w14:paraId="2AE5C75B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</w:p>
        </w:tc>
      </w:tr>
      <w:tr w:rsidR="00AA15A3" w:rsidRPr="008E647D" w14:paraId="0015AB00" w14:textId="77777777" w:rsidTr="00AA15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2882CE2B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E3C938" wp14:editId="17AB298F">
                  <wp:extent cx="1704975" cy="1704975"/>
                  <wp:effectExtent l="0" t="0" r="0" b="9525"/>
                  <wp:docPr id="2072180659" name="Picture 2072180659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D2BFF71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doing a </w:t>
            </w:r>
            <w:r w:rsidRPr="009023B1">
              <w:rPr>
                <w:b/>
                <w:bCs/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of this law.</w:t>
            </w:r>
          </w:p>
          <w:p w14:paraId="5BF37840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2659262A" w14:textId="77777777" w:rsidR="00AA15A3" w:rsidRPr="0012195C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 xml:space="preserve">A </w:t>
            </w:r>
            <w:r w:rsidRPr="00D87914">
              <w:rPr>
                <w:b/>
                <w:bCs/>
                <w:sz w:val="28"/>
                <w:szCs w:val="28"/>
              </w:rPr>
              <w:t>review</w:t>
            </w:r>
            <w:r w:rsidRPr="0012195C">
              <w:rPr>
                <w:sz w:val="28"/>
                <w:szCs w:val="28"/>
              </w:rPr>
              <w:t xml:space="preserve"> is when you check what</w:t>
            </w:r>
          </w:p>
          <w:p w14:paraId="4519D6D9" w14:textId="77777777" w:rsidR="00AA15A3" w:rsidRPr="0012195C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0B542883" w14:textId="77777777" w:rsidR="00AA15A3" w:rsidRPr="0012195C" w:rsidRDefault="00AA15A3" w:rsidP="00AA15A3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Works</w:t>
            </w:r>
          </w:p>
          <w:p w14:paraId="36A2EFB9" w14:textId="77777777" w:rsidR="00AA15A3" w:rsidRPr="0012195C" w:rsidRDefault="00AA15A3" w:rsidP="00AA15A3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Needs to change.</w:t>
            </w:r>
          </w:p>
          <w:p w14:paraId="23D366A6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</w:p>
        </w:tc>
      </w:tr>
      <w:tr w:rsidR="00AA15A3" w:rsidRPr="008E647D" w14:paraId="17CA1692" w14:textId="77777777" w:rsidTr="00AA15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5A4DD76B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EE05F6">
              <w:rPr>
                <w:noProof/>
                <w:sz w:val="28"/>
                <w:szCs w:val="28"/>
              </w:rPr>
              <w:drawing>
                <wp:inline distT="0" distB="0" distL="0" distR="0" wp14:anchorId="1C661FFA" wp14:editId="14E5892C">
                  <wp:extent cx="1840230" cy="1840230"/>
                  <wp:effectExtent l="0" t="0" r="0" b="7620"/>
                  <wp:docPr id="133394081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4081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74E1B74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 xml:space="preserve">We have made sure the review is </w:t>
            </w:r>
          </w:p>
          <w:p w14:paraId="0A803B16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74677DE6" w14:textId="77777777" w:rsidR="00AA15A3" w:rsidRDefault="00AA15A3" w:rsidP="00AA15A3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>Done in a fair way</w:t>
            </w:r>
          </w:p>
          <w:p w14:paraId="4155E8A0" w14:textId="77777777" w:rsidR="00AA15A3" w:rsidRPr="00BB6628" w:rsidRDefault="00AA15A3" w:rsidP="00AA15A3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</w:t>
            </w:r>
            <w:r w:rsidRPr="00BB6628">
              <w:rPr>
                <w:sz w:val="28"/>
                <w:szCs w:val="28"/>
              </w:rPr>
              <w:t>.</w:t>
            </w:r>
          </w:p>
        </w:tc>
      </w:tr>
      <w:tr w:rsidR="00AA15A3" w:rsidRPr="008E647D" w14:paraId="72C5683E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3ED0ADB7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445A0E">
              <w:rPr>
                <w:noProof/>
                <w:sz w:val="28"/>
                <w:szCs w:val="28"/>
              </w:rPr>
              <w:drawing>
                <wp:inline distT="0" distB="0" distL="0" distR="0" wp14:anchorId="44CC1E2C" wp14:editId="65AE58DF">
                  <wp:extent cx="1840230" cy="1812925"/>
                  <wp:effectExtent l="0" t="0" r="7620" b="0"/>
                  <wp:docPr id="98834534" name="Picture 1" descr="Person examining something with a magnifying glass. 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534" name="Picture 1" descr="Person examining something with a magnifying glass. A silver laptop with a light blue screen and black keyboard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6A514AD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661730D3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an </w:t>
            </w:r>
            <w:r w:rsidRPr="00C500D5">
              <w:rPr>
                <w:b/>
                <w:bCs/>
                <w:sz w:val="28"/>
                <w:szCs w:val="28"/>
              </w:rPr>
              <w:t>independent</w:t>
            </w:r>
            <w:r>
              <w:rPr>
                <w:sz w:val="28"/>
                <w:szCs w:val="28"/>
              </w:rPr>
              <w:t xml:space="preserve"> person checking our computer systems.</w:t>
            </w:r>
          </w:p>
          <w:p w14:paraId="22B8F1C9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2C206B69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4F8F5111">
              <w:rPr>
                <w:sz w:val="28"/>
                <w:szCs w:val="28"/>
              </w:rPr>
              <w:t xml:space="preserve">Independent means separate to </w:t>
            </w:r>
            <w:r>
              <w:rPr>
                <w:sz w:val="28"/>
                <w:szCs w:val="28"/>
              </w:rPr>
              <w:t>the government</w:t>
            </w:r>
            <w:r w:rsidRPr="4F8F5111">
              <w:rPr>
                <w:sz w:val="28"/>
                <w:szCs w:val="28"/>
              </w:rPr>
              <w:t>.</w:t>
            </w:r>
          </w:p>
        </w:tc>
      </w:tr>
      <w:tr w:rsidR="00AA15A3" w:rsidRPr="008E647D" w14:paraId="1C4B2FB5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1A3D0F35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CD18CA">
              <w:rPr>
                <w:noProof/>
                <w:sz w:val="28"/>
                <w:szCs w:val="28"/>
              </w:rPr>
              <w:drawing>
                <wp:inline distT="0" distB="0" distL="0" distR="0" wp14:anchorId="6C944983" wp14:editId="0FD51304">
                  <wp:extent cx="1840230" cy="1840230"/>
                  <wp:effectExtent l="0" t="0" r="0" b="7620"/>
                  <wp:docPr id="142668072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8072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37D2152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6274220D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means we are checking if our computer systems are following the rules.</w:t>
            </w:r>
          </w:p>
        </w:tc>
      </w:tr>
      <w:tr w:rsidR="00AA15A3" w:rsidRPr="008E647D" w14:paraId="58AADACE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0B71E436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7C472DA2" wp14:editId="51AE8DFF">
                  <wp:extent cx="1840230" cy="1840230"/>
                  <wp:effectExtent l="0" t="0" r="7620" b="7620"/>
                  <wp:docPr id="119367083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B4C9A99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34D3B527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we do </w:t>
            </w:r>
            <w:r w:rsidRPr="008725B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believe the decisions</w:t>
            </w:r>
          </w:p>
          <w:p w14:paraId="38D95D47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05DC4AE8" w14:textId="77777777" w:rsidR="00AA15A3" w:rsidRDefault="00AA15A3" w:rsidP="00AA15A3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6F325F26" w14:textId="77777777" w:rsidR="00AA15A3" w:rsidRDefault="00AA15A3" w:rsidP="00AA15A3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7A792FD5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162D087A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stop them right away.</w:t>
            </w:r>
          </w:p>
        </w:tc>
      </w:tr>
      <w:tr w:rsidR="00AA15A3" w:rsidRPr="008E647D" w14:paraId="23934C18" w14:textId="77777777" w:rsidTr="00CF1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2D98EA4D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7B17A4">
              <w:rPr>
                <w:noProof/>
                <w:sz w:val="28"/>
                <w:szCs w:val="28"/>
              </w:rPr>
              <w:drawing>
                <wp:inline distT="0" distB="0" distL="0" distR="0" wp14:anchorId="308A4A14" wp14:editId="44489DF5">
                  <wp:extent cx="1552575" cy="1552575"/>
                  <wp:effectExtent l="0" t="0" r="9525" b="9525"/>
                  <wp:docPr id="1819109450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E61612A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need to make sure that any changes to</w:t>
            </w:r>
          </w:p>
          <w:p w14:paraId="58D97640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299A67F8" w14:textId="77777777" w:rsidR="00AA15A3" w:rsidRPr="008E647D" w:rsidRDefault="00AA15A3" w:rsidP="00AA15A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way we do things</w:t>
            </w:r>
          </w:p>
        </w:tc>
      </w:tr>
      <w:tr w:rsidR="00AA15A3" w:rsidRPr="008E647D" w14:paraId="2603A4C6" w14:textId="77777777" w:rsidTr="00AA15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64DAF4A1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30E09ECA" wp14:editId="34387C9B">
                  <wp:extent cx="1781175" cy="1781175"/>
                  <wp:effectExtent l="0" t="0" r="9525" b="0"/>
                  <wp:docPr id="1963928440" name="Picture 1" descr="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28440" name="Picture 1" descr="A silver laptop with a light blue screen and black keyboard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EE7C25E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5C186FFB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308CD63D" w14:textId="77777777" w:rsidR="00AA15A3" w:rsidRDefault="00AA15A3" w:rsidP="00AA15A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computer systems</w:t>
            </w:r>
          </w:p>
        </w:tc>
      </w:tr>
      <w:tr w:rsidR="00AA15A3" w:rsidRPr="008E647D" w14:paraId="0F21C450" w14:textId="77777777" w:rsidTr="00AA15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74D505C3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1519FD">
              <w:rPr>
                <w:noProof/>
                <w:sz w:val="28"/>
                <w:szCs w:val="28"/>
              </w:rPr>
              <w:drawing>
                <wp:inline distT="0" distB="0" distL="0" distR="0" wp14:anchorId="76111C40" wp14:editId="0975AA35">
                  <wp:extent cx="1752600" cy="1752600"/>
                  <wp:effectExtent l="0" t="0" r="0" b="0"/>
                  <wp:docPr id="1900985105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85105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B4AEEC5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74B6C8D1" w14:textId="77777777" w:rsidR="00AA15A3" w:rsidRDefault="00AA15A3" w:rsidP="00AA15A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2342DE2F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5752660C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done in the right way.</w:t>
            </w:r>
          </w:p>
        </w:tc>
      </w:tr>
      <w:tr w:rsidR="00AA15A3" w:rsidRPr="008E647D" w14:paraId="034DD1AC" w14:textId="77777777" w:rsidTr="00AA15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1D74DE66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 w:rsidRPr="007053C1">
              <w:rPr>
                <w:noProof/>
                <w:sz w:val="28"/>
                <w:szCs w:val="28"/>
              </w:rPr>
              <w:drawing>
                <wp:inline distT="0" distB="0" distL="0" distR="0" wp14:anchorId="020F568D" wp14:editId="2178018B">
                  <wp:extent cx="1743075" cy="1743075"/>
                  <wp:effectExtent l="0" t="0" r="0" b="0"/>
                  <wp:docPr id="614307224" name="Picture 1" descr="A woman with short reddish-brown hair, glasses, and a white floral top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307224" name="Picture 1" descr="A woman with short reddish-brown hair, glasses, and a white floral top giving a thumbs-up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7849E69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25BDF431" w14:textId="77777777" w:rsidR="00AA15A3" w:rsidRPr="008E647D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working on this.</w:t>
            </w:r>
          </w:p>
        </w:tc>
      </w:tr>
      <w:tr w:rsidR="00AA15A3" w:rsidRPr="008E647D" w14:paraId="2E7A9754" w14:textId="77777777" w:rsidTr="00AA15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5B716D1A" w14:textId="77777777" w:rsidR="00AA15A3" w:rsidRPr="007053C1" w:rsidRDefault="00AA15A3" w:rsidP="00F84402">
            <w:pPr>
              <w:pStyle w:val="EasyRead16"/>
              <w:rPr>
                <w:noProof/>
                <w:sz w:val="28"/>
                <w:szCs w:val="28"/>
              </w:rPr>
            </w:pPr>
            <w:r w:rsidRPr="00196D41">
              <w:rPr>
                <w:noProof/>
                <w:sz w:val="28"/>
                <w:szCs w:val="28"/>
              </w:rPr>
              <w:drawing>
                <wp:inline distT="0" distB="0" distL="0" distR="0" wp14:anchorId="13DFEC52" wp14:editId="1079C076">
                  <wp:extent cx="1752600" cy="1752600"/>
                  <wp:effectExtent l="0" t="0" r="0" b="0"/>
                  <wp:docPr id="1576846851" name="Picture 1" descr="Man with striped sweater and speech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846851" name="Picture 1" descr="Man with striped sweater and speech bubble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9737270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</w:p>
          <w:p w14:paraId="4CFA040F" w14:textId="77777777" w:rsidR="00AA15A3" w:rsidRDefault="00AA15A3" w:rsidP="00F844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let you know when we make more decisions.</w:t>
            </w:r>
          </w:p>
        </w:tc>
      </w:tr>
    </w:tbl>
    <w:p w14:paraId="54A47618" w14:textId="57CF0E3C" w:rsidR="71B10253" w:rsidRDefault="71B10253" w:rsidP="71B10253">
      <w:pPr>
        <w:spacing w:line="480" w:lineRule="auto"/>
      </w:pPr>
    </w:p>
    <w:p w14:paraId="6DA5D4DF" w14:textId="77777777" w:rsidR="0039260E" w:rsidRDefault="0039260E" w:rsidP="71B10253">
      <w:pPr>
        <w:spacing w:line="480" w:lineRule="auto"/>
      </w:pPr>
    </w:p>
    <w:p w14:paraId="16BB1851" w14:textId="11CB5347" w:rsidR="00964CD0" w:rsidRDefault="0039260E" w:rsidP="0039260E">
      <w:pPr>
        <w:spacing w:line="480" w:lineRule="auto"/>
        <w:jc w:val="center"/>
      </w:pPr>
      <w:r w:rsidRPr="00E66FCE">
        <w:t xml:space="preserve">Images in this Easy Read must </w:t>
      </w:r>
      <w:r w:rsidRPr="00E66FCE">
        <w:rPr>
          <w:b/>
          <w:bCs/>
        </w:rPr>
        <w:t>not</w:t>
      </w:r>
      <w:r w:rsidRPr="00E66FCE">
        <w:t xml:space="preserve"> be used or copied without permission</w:t>
      </w:r>
    </w:p>
    <w:sectPr w:rsidR="00964CD0" w:rsidSect="00075EA4">
      <w:headerReference w:type="default" r:id="rId62"/>
      <w:footerReference w:type="default" r:id="rId63"/>
      <w:headerReference w:type="first" r:id="rId64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DEA2" w14:textId="77777777" w:rsidR="00A72346" w:rsidRDefault="00A72346" w:rsidP="00B04ED8">
      <w:pPr>
        <w:spacing w:after="0" w:line="240" w:lineRule="auto"/>
      </w:pPr>
      <w:r>
        <w:separator/>
      </w:r>
    </w:p>
  </w:endnote>
  <w:endnote w:type="continuationSeparator" w:id="0">
    <w:p w14:paraId="6B54BC07" w14:textId="77777777" w:rsidR="00A72346" w:rsidRDefault="00A72346" w:rsidP="00B04ED8">
      <w:pPr>
        <w:spacing w:after="0" w:line="240" w:lineRule="auto"/>
      </w:pPr>
      <w:r>
        <w:continuationSeparator/>
      </w:r>
    </w:p>
  </w:endnote>
  <w:endnote w:type="continuationNotice" w:id="1">
    <w:p w14:paraId="1CBE7061" w14:textId="77777777" w:rsidR="00A72346" w:rsidRDefault="00A723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B6A0" w14:textId="77777777" w:rsidR="00A72346" w:rsidRDefault="00A72346" w:rsidP="00B04ED8">
      <w:pPr>
        <w:spacing w:after="0" w:line="240" w:lineRule="auto"/>
      </w:pPr>
      <w:r>
        <w:separator/>
      </w:r>
    </w:p>
  </w:footnote>
  <w:footnote w:type="continuationSeparator" w:id="0">
    <w:p w14:paraId="47E00E5F" w14:textId="77777777" w:rsidR="00A72346" w:rsidRDefault="00A72346" w:rsidP="00B04ED8">
      <w:pPr>
        <w:spacing w:after="0" w:line="240" w:lineRule="auto"/>
      </w:pPr>
      <w:r>
        <w:continuationSeparator/>
      </w:r>
    </w:p>
  </w:footnote>
  <w:footnote w:type="continuationNotice" w:id="1">
    <w:p w14:paraId="476D283A" w14:textId="77777777" w:rsidR="00A72346" w:rsidRDefault="00A723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53A3" w14:textId="6726EFDF" w:rsidR="008D7FD9" w:rsidRDefault="008D7F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50D1" w14:textId="7DF24CF0" w:rsidR="00075EA4" w:rsidRDefault="002950E3" w:rsidP="00075EA4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44AB7D" wp14:editId="20814461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4" name="Straight Connector 3">
                <a:extLst xmlns:a="http://schemas.openxmlformats.org/drawingml/2006/main">
                  <a:ext uri="{FF2B5EF4-FFF2-40B4-BE49-F238E27FC236}">
                    <a16:creationId xmlns:a16="http://schemas.microsoft.com/office/drawing/2014/main" id="{38EAA16C-8CC4-04F3-4241-52BD6CB2D484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45725D4A" id="Straight Connector 3" o:spid="_x0000_s1026" alt="&quot;&quot;" style="position:absolute;z-index:25165670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="00075EA4" w:rsidRPr="002950E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0845C84" wp14:editId="70DDEEEB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203069719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22BD4F9E" id="Straight Connector 3" o:spid="_x0000_s1026" alt="&quot;&quot;" style="position:absolute;z-index:25165772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="00075EA4"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="00075EA4" w:rsidRPr="00AA0F57">
      <w:rPr>
        <w:noProof/>
      </w:rPr>
      <w:drawing>
        <wp:inline distT="0" distB="0" distL="0" distR="0" wp14:anchorId="0D23ABB4" wp14:editId="2C7EE0D9">
          <wp:extent cx="2781300" cy="566367"/>
          <wp:effectExtent l="0" t="0" r="0" b="5715"/>
          <wp:docPr id="1596150062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5EA4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 w:rsidR="00075EA4">
      <w:rPr>
        <w:noProof/>
      </w:rPr>
      <w:drawing>
        <wp:inline distT="0" distB="0" distL="0" distR="0" wp14:anchorId="1A84B11D" wp14:editId="6F8B5590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E4ADD7" w14:textId="19983DB7" w:rsidR="00AA0F57" w:rsidRPr="00AA0F57" w:rsidRDefault="00AA0F57" w:rsidP="00AA0F57">
    <w:pPr>
      <w:pStyle w:val="Header"/>
    </w:pP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20BD6"/>
    <w:multiLevelType w:val="hybridMultilevel"/>
    <w:tmpl w:val="E9CA70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16A38"/>
    <w:multiLevelType w:val="hybridMultilevel"/>
    <w:tmpl w:val="9A7E7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E3168"/>
    <w:multiLevelType w:val="hybridMultilevel"/>
    <w:tmpl w:val="E59C0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376808"/>
    <w:multiLevelType w:val="hybridMultilevel"/>
    <w:tmpl w:val="942CF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D59E9"/>
    <w:multiLevelType w:val="hybridMultilevel"/>
    <w:tmpl w:val="B5E82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E35A5"/>
    <w:multiLevelType w:val="hybridMultilevel"/>
    <w:tmpl w:val="F3941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30D25"/>
    <w:multiLevelType w:val="hybridMultilevel"/>
    <w:tmpl w:val="D18C8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666C8"/>
    <w:multiLevelType w:val="hybridMultilevel"/>
    <w:tmpl w:val="F1A62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F5121"/>
    <w:multiLevelType w:val="hybridMultilevel"/>
    <w:tmpl w:val="3FCE3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9"/>
  </w:num>
  <w:num w:numId="2" w16cid:durableId="1110932197">
    <w:abstractNumId w:val="19"/>
  </w:num>
  <w:num w:numId="3" w16cid:durableId="1143885024">
    <w:abstractNumId w:val="21"/>
  </w:num>
  <w:num w:numId="4" w16cid:durableId="1685938198">
    <w:abstractNumId w:val="20"/>
  </w:num>
  <w:num w:numId="5" w16cid:durableId="2051688351">
    <w:abstractNumId w:val="6"/>
  </w:num>
  <w:num w:numId="6" w16cid:durableId="2026251064">
    <w:abstractNumId w:val="1"/>
  </w:num>
  <w:num w:numId="7" w16cid:durableId="1694837826">
    <w:abstractNumId w:val="18"/>
  </w:num>
  <w:num w:numId="8" w16cid:durableId="2036540090">
    <w:abstractNumId w:val="16"/>
  </w:num>
  <w:num w:numId="9" w16cid:durableId="227035660">
    <w:abstractNumId w:val="17"/>
  </w:num>
  <w:num w:numId="10" w16cid:durableId="275791468">
    <w:abstractNumId w:val="0"/>
  </w:num>
  <w:num w:numId="11" w16cid:durableId="1466701106">
    <w:abstractNumId w:val="10"/>
  </w:num>
  <w:num w:numId="12" w16cid:durableId="2008361441">
    <w:abstractNumId w:val="13"/>
  </w:num>
  <w:num w:numId="13" w16cid:durableId="300960547">
    <w:abstractNumId w:val="7"/>
  </w:num>
  <w:num w:numId="14" w16cid:durableId="1497111634">
    <w:abstractNumId w:val="4"/>
  </w:num>
  <w:num w:numId="15" w16cid:durableId="1662734950">
    <w:abstractNumId w:val="11"/>
  </w:num>
  <w:num w:numId="16" w16cid:durableId="1047531581">
    <w:abstractNumId w:val="2"/>
  </w:num>
  <w:num w:numId="17" w16cid:durableId="401031050">
    <w:abstractNumId w:val="14"/>
  </w:num>
  <w:num w:numId="18" w16cid:durableId="1323974047">
    <w:abstractNumId w:val="8"/>
  </w:num>
  <w:num w:numId="19" w16cid:durableId="2108576111">
    <w:abstractNumId w:val="12"/>
  </w:num>
  <w:num w:numId="20" w16cid:durableId="1783108300">
    <w:abstractNumId w:val="15"/>
  </w:num>
  <w:num w:numId="21" w16cid:durableId="1978097918">
    <w:abstractNumId w:val="3"/>
  </w:num>
  <w:num w:numId="22" w16cid:durableId="745952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1030"/>
    <w:rsid w:val="0000230B"/>
    <w:rsid w:val="00005633"/>
    <w:rsid w:val="000073C3"/>
    <w:rsid w:val="00011788"/>
    <w:rsid w:val="00026917"/>
    <w:rsid w:val="00033496"/>
    <w:rsid w:val="00046382"/>
    <w:rsid w:val="00050375"/>
    <w:rsid w:val="000534E9"/>
    <w:rsid w:val="000638BB"/>
    <w:rsid w:val="00075859"/>
    <w:rsid w:val="00075EA4"/>
    <w:rsid w:val="00080ABB"/>
    <w:rsid w:val="000866C5"/>
    <w:rsid w:val="00093580"/>
    <w:rsid w:val="000A6E7E"/>
    <w:rsid w:val="000B05CD"/>
    <w:rsid w:val="000B092B"/>
    <w:rsid w:val="000D152A"/>
    <w:rsid w:val="000D21CE"/>
    <w:rsid w:val="000D3ED4"/>
    <w:rsid w:val="000D437E"/>
    <w:rsid w:val="000D521C"/>
    <w:rsid w:val="000E4BE0"/>
    <w:rsid w:val="000F0126"/>
    <w:rsid w:val="000F1BFE"/>
    <w:rsid w:val="000F5175"/>
    <w:rsid w:val="000F5619"/>
    <w:rsid w:val="001063F2"/>
    <w:rsid w:val="001074F3"/>
    <w:rsid w:val="0011762E"/>
    <w:rsid w:val="00124AF4"/>
    <w:rsid w:val="00135992"/>
    <w:rsid w:val="00140AD0"/>
    <w:rsid w:val="00145762"/>
    <w:rsid w:val="00152C86"/>
    <w:rsid w:val="00160463"/>
    <w:rsid w:val="001606A4"/>
    <w:rsid w:val="00162E3E"/>
    <w:rsid w:val="001642C3"/>
    <w:rsid w:val="00164E66"/>
    <w:rsid w:val="00165EEC"/>
    <w:rsid w:val="00166B4D"/>
    <w:rsid w:val="0017130E"/>
    <w:rsid w:val="001717AD"/>
    <w:rsid w:val="00172E01"/>
    <w:rsid w:val="00181713"/>
    <w:rsid w:val="00183E6B"/>
    <w:rsid w:val="001A08F5"/>
    <w:rsid w:val="001A3D85"/>
    <w:rsid w:val="001B07B8"/>
    <w:rsid w:val="001B4B41"/>
    <w:rsid w:val="001C02E3"/>
    <w:rsid w:val="001C5923"/>
    <w:rsid w:val="001D1891"/>
    <w:rsid w:val="001D417C"/>
    <w:rsid w:val="001E630D"/>
    <w:rsid w:val="001E6C5B"/>
    <w:rsid w:val="001F0E97"/>
    <w:rsid w:val="001F415C"/>
    <w:rsid w:val="001F5FAD"/>
    <w:rsid w:val="0021240C"/>
    <w:rsid w:val="00253D00"/>
    <w:rsid w:val="00257312"/>
    <w:rsid w:val="00261D86"/>
    <w:rsid w:val="00270667"/>
    <w:rsid w:val="00281F3A"/>
    <w:rsid w:val="00282F94"/>
    <w:rsid w:val="00284DC9"/>
    <w:rsid w:val="002950E3"/>
    <w:rsid w:val="002A797D"/>
    <w:rsid w:val="002A7B19"/>
    <w:rsid w:val="002B0791"/>
    <w:rsid w:val="002B42EC"/>
    <w:rsid w:val="002C2E7C"/>
    <w:rsid w:val="002D31A0"/>
    <w:rsid w:val="002E061E"/>
    <w:rsid w:val="002E5CC0"/>
    <w:rsid w:val="002F4066"/>
    <w:rsid w:val="002F5939"/>
    <w:rsid w:val="00301D16"/>
    <w:rsid w:val="003033C1"/>
    <w:rsid w:val="00316F87"/>
    <w:rsid w:val="003243AE"/>
    <w:rsid w:val="00332946"/>
    <w:rsid w:val="0033431E"/>
    <w:rsid w:val="003376F1"/>
    <w:rsid w:val="00342D18"/>
    <w:rsid w:val="00342F11"/>
    <w:rsid w:val="003520F0"/>
    <w:rsid w:val="003544EB"/>
    <w:rsid w:val="003547A9"/>
    <w:rsid w:val="00354A38"/>
    <w:rsid w:val="00355D25"/>
    <w:rsid w:val="0036503F"/>
    <w:rsid w:val="00366044"/>
    <w:rsid w:val="0037280F"/>
    <w:rsid w:val="0037459E"/>
    <w:rsid w:val="003755AE"/>
    <w:rsid w:val="00381C5C"/>
    <w:rsid w:val="00391A6D"/>
    <w:rsid w:val="0039260E"/>
    <w:rsid w:val="003946FE"/>
    <w:rsid w:val="003A14D9"/>
    <w:rsid w:val="003A17CD"/>
    <w:rsid w:val="003A72AF"/>
    <w:rsid w:val="003B1C35"/>
    <w:rsid w:val="003B2BB8"/>
    <w:rsid w:val="003C5AF6"/>
    <w:rsid w:val="003C763D"/>
    <w:rsid w:val="003D34FF"/>
    <w:rsid w:val="003E04CF"/>
    <w:rsid w:val="003E0E42"/>
    <w:rsid w:val="003F0ACE"/>
    <w:rsid w:val="003F5953"/>
    <w:rsid w:val="004139FD"/>
    <w:rsid w:val="00417208"/>
    <w:rsid w:val="00421EC4"/>
    <w:rsid w:val="004258FD"/>
    <w:rsid w:val="0043139C"/>
    <w:rsid w:val="00433299"/>
    <w:rsid w:val="00434AF1"/>
    <w:rsid w:val="0043510A"/>
    <w:rsid w:val="00435F9D"/>
    <w:rsid w:val="00462668"/>
    <w:rsid w:val="00462D1A"/>
    <w:rsid w:val="004747D0"/>
    <w:rsid w:val="00475090"/>
    <w:rsid w:val="00480319"/>
    <w:rsid w:val="00495639"/>
    <w:rsid w:val="004B54CA"/>
    <w:rsid w:val="004C1353"/>
    <w:rsid w:val="004D092D"/>
    <w:rsid w:val="004D404A"/>
    <w:rsid w:val="004D5B36"/>
    <w:rsid w:val="004E0783"/>
    <w:rsid w:val="004E1049"/>
    <w:rsid w:val="004E4D14"/>
    <w:rsid w:val="004E5CBF"/>
    <w:rsid w:val="004E6BCF"/>
    <w:rsid w:val="004F2566"/>
    <w:rsid w:val="004F7044"/>
    <w:rsid w:val="00510ACE"/>
    <w:rsid w:val="00512A50"/>
    <w:rsid w:val="00512C1B"/>
    <w:rsid w:val="00514B4B"/>
    <w:rsid w:val="00515C56"/>
    <w:rsid w:val="00533CEF"/>
    <w:rsid w:val="00542AB2"/>
    <w:rsid w:val="00551DD8"/>
    <w:rsid w:val="005528BD"/>
    <w:rsid w:val="00557887"/>
    <w:rsid w:val="005601E0"/>
    <w:rsid w:val="0057349C"/>
    <w:rsid w:val="0058149C"/>
    <w:rsid w:val="00593BB6"/>
    <w:rsid w:val="00597BD5"/>
    <w:rsid w:val="005A069C"/>
    <w:rsid w:val="005A0CAF"/>
    <w:rsid w:val="005A3C32"/>
    <w:rsid w:val="005A4AB5"/>
    <w:rsid w:val="005A72FA"/>
    <w:rsid w:val="005B2AE4"/>
    <w:rsid w:val="005B476B"/>
    <w:rsid w:val="005C09E3"/>
    <w:rsid w:val="005C3476"/>
    <w:rsid w:val="005C3AA9"/>
    <w:rsid w:val="005D0354"/>
    <w:rsid w:val="005D56F1"/>
    <w:rsid w:val="005F5A4B"/>
    <w:rsid w:val="005F75D0"/>
    <w:rsid w:val="00606D9F"/>
    <w:rsid w:val="006201FF"/>
    <w:rsid w:val="006213C6"/>
    <w:rsid w:val="00621FC5"/>
    <w:rsid w:val="006264F0"/>
    <w:rsid w:val="006317F9"/>
    <w:rsid w:val="00637B02"/>
    <w:rsid w:val="0064027C"/>
    <w:rsid w:val="0064067F"/>
    <w:rsid w:val="0064793C"/>
    <w:rsid w:val="00647C53"/>
    <w:rsid w:val="00653CB0"/>
    <w:rsid w:val="00660B19"/>
    <w:rsid w:val="00667F32"/>
    <w:rsid w:val="006720FA"/>
    <w:rsid w:val="00677F01"/>
    <w:rsid w:val="006808EF"/>
    <w:rsid w:val="00682BDD"/>
    <w:rsid w:val="00683A84"/>
    <w:rsid w:val="006902EB"/>
    <w:rsid w:val="006A06C1"/>
    <w:rsid w:val="006A1831"/>
    <w:rsid w:val="006A41A2"/>
    <w:rsid w:val="006A4A9D"/>
    <w:rsid w:val="006A4CE7"/>
    <w:rsid w:val="006B0614"/>
    <w:rsid w:val="006B42A4"/>
    <w:rsid w:val="006C1477"/>
    <w:rsid w:val="006D1391"/>
    <w:rsid w:val="006D260B"/>
    <w:rsid w:val="006D33A3"/>
    <w:rsid w:val="006E35C0"/>
    <w:rsid w:val="00704628"/>
    <w:rsid w:val="00711544"/>
    <w:rsid w:val="007117E2"/>
    <w:rsid w:val="00715481"/>
    <w:rsid w:val="00721EEF"/>
    <w:rsid w:val="007236A7"/>
    <w:rsid w:val="00733B11"/>
    <w:rsid w:val="007344D7"/>
    <w:rsid w:val="007371FB"/>
    <w:rsid w:val="0074030A"/>
    <w:rsid w:val="007445C0"/>
    <w:rsid w:val="00750C6F"/>
    <w:rsid w:val="0075406B"/>
    <w:rsid w:val="007608F5"/>
    <w:rsid w:val="00765167"/>
    <w:rsid w:val="00770AFA"/>
    <w:rsid w:val="00774292"/>
    <w:rsid w:val="00785261"/>
    <w:rsid w:val="00794F02"/>
    <w:rsid w:val="007A1E96"/>
    <w:rsid w:val="007B0256"/>
    <w:rsid w:val="007C5DD2"/>
    <w:rsid w:val="007C6441"/>
    <w:rsid w:val="007D0D33"/>
    <w:rsid w:val="007D7D62"/>
    <w:rsid w:val="007E5083"/>
    <w:rsid w:val="007F02BB"/>
    <w:rsid w:val="007F7E4E"/>
    <w:rsid w:val="00803D73"/>
    <w:rsid w:val="008214FA"/>
    <w:rsid w:val="00821EC7"/>
    <w:rsid w:val="00823871"/>
    <w:rsid w:val="0082413F"/>
    <w:rsid w:val="00825E4B"/>
    <w:rsid w:val="00826BB1"/>
    <w:rsid w:val="0083177B"/>
    <w:rsid w:val="00832E1B"/>
    <w:rsid w:val="00837C40"/>
    <w:rsid w:val="00840033"/>
    <w:rsid w:val="008441AC"/>
    <w:rsid w:val="00845783"/>
    <w:rsid w:val="008515B4"/>
    <w:rsid w:val="008515FC"/>
    <w:rsid w:val="008526DE"/>
    <w:rsid w:val="00854B19"/>
    <w:rsid w:val="00855F3D"/>
    <w:rsid w:val="00861654"/>
    <w:rsid w:val="0086232C"/>
    <w:rsid w:val="008765C1"/>
    <w:rsid w:val="00883C6C"/>
    <w:rsid w:val="008840A0"/>
    <w:rsid w:val="008841A9"/>
    <w:rsid w:val="00894DD4"/>
    <w:rsid w:val="00897E8C"/>
    <w:rsid w:val="008A0F4A"/>
    <w:rsid w:val="008A2A83"/>
    <w:rsid w:val="008A358D"/>
    <w:rsid w:val="008A4A81"/>
    <w:rsid w:val="008B69C8"/>
    <w:rsid w:val="008C639F"/>
    <w:rsid w:val="008C66DD"/>
    <w:rsid w:val="008D235E"/>
    <w:rsid w:val="008D25FB"/>
    <w:rsid w:val="008D5950"/>
    <w:rsid w:val="008D7E1B"/>
    <w:rsid w:val="008D7FD9"/>
    <w:rsid w:val="008E647D"/>
    <w:rsid w:val="008E6C5E"/>
    <w:rsid w:val="008E72C2"/>
    <w:rsid w:val="008E7B9A"/>
    <w:rsid w:val="008F6D95"/>
    <w:rsid w:val="00900297"/>
    <w:rsid w:val="00917D9C"/>
    <w:rsid w:val="009225F0"/>
    <w:rsid w:val="009238DA"/>
    <w:rsid w:val="00926492"/>
    <w:rsid w:val="00927776"/>
    <w:rsid w:val="009319C3"/>
    <w:rsid w:val="0093462C"/>
    <w:rsid w:val="00935086"/>
    <w:rsid w:val="00935C66"/>
    <w:rsid w:val="009454CF"/>
    <w:rsid w:val="00946D84"/>
    <w:rsid w:val="009519DD"/>
    <w:rsid w:val="00953795"/>
    <w:rsid w:val="00962E59"/>
    <w:rsid w:val="00963766"/>
    <w:rsid w:val="00964244"/>
    <w:rsid w:val="00964CD0"/>
    <w:rsid w:val="0097389B"/>
    <w:rsid w:val="00974189"/>
    <w:rsid w:val="009768E4"/>
    <w:rsid w:val="00983888"/>
    <w:rsid w:val="00985917"/>
    <w:rsid w:val="009903D2"/>
    <w:rsid w:val="00990B40"/>
    <w:rsid w:val="00995B0F"/>
    <w:rsid w:val="009A2C41"/>
    <w:rsid w:val="009B6910"/>
    <w:rsid w:val="009C0737"/>
    <w:rsid w:val="009C642B"/>
    <w:rsid w:val="009D6430"/>
    <w:rsid w:val="009D76ED"/>
    <w:rsid w:val="009F3DDF"/>
    <w:rsid w:val="009F4BCD"/>
    <w:rsid w:val="009F61BB"/>
    <w:rsid w:val="00A178F4"/>
    <w:rsid w:val="00A238FF"/>
    <w:rsid w:val="00A24A04"/>
    <w:rsid w:val="00A25904"/>
    <w:rsid w:val="00A31137"/>
    <w:rsid w:val="00A3238B"/>
    <w:rsid w:val="00A34E29"/>
    <w:rsid w:val="00A4471E"/>
    <w:rsid w:val="00A50C35"/>
    <w:rsid w:val="00A51FBF"/>
    <w:rsid w:val="00A56679"/>
    <w:rsid w:val="00A56905"/>
    <w:rsid w:val="00A65E30"/>
    <w:rsid w:val="00A72346"/>
    <w:rsid w:val="00A73869"/>
    <w:rsid w:val="00A760C6"/>
    <w:rsid w:val="00A841C0"/>
    <w:rsid w:val="00A95374"/>
    <w:rsid w:val="00AA0C26"/>
    <w:rsid w:val="00AA0F57"/>
    <w:rsid w:val="00AA15A3"/>
    <w:rsid w:val="00AA69C9"/>
    <w:rsid w:val="00AB006C"/>
    <w:rsid w:val="00AB1346"/>
    <w:rsid w:val="00AB6F4F"/>
    <w:rsid w:val="00AD37A3"/>
    <w:rsid w:val="00AD54FE"/>
    <w:rsid w:val="00AE159E"/>
    <w:rsid w:val="00AF1618"/>
    <w:rsid w:val="00AF5D70"/>
    <w:rsid w:val="00B00125"/>
    <w:rsid w:val="00B04ED8"/>
    <w:rsid w:val="00B055F3"/>
    <w:rsid w:val="00B117FF"/>
    <w:rsid w:val="00B1350E"/>
    <w:rsid w:val="00B15FE4"/>
    <w:rsid w:val="00B16002"/>
    <w:rsid w:val="00B32696"/>
    <w:rsid w:val="00B41A19"/>
    <w:rsid w:val="00B42EC0"/>
    <w:rsid w:val="00B50315"/>
    <w:rsid w:val="00B5038A"/>
    <w:rsid w:val="00B567D8"/>
    <w:rsid w:val="00B66E21"/>
    <w:rsid w:val="00B73149"/>
    <w:rsid w:val="00B777CF"/>
    <w:rsid w:val="00B91E3E"/>
    <w:rsid w:val="00BA2DB9"/>
    <w:rsid w:val="00BA4683"/>
    <w:rsid w:val="00BA5B46"/>
    <w:rsid w:val="00BB43CB"/>
    <w:rsid w:val="00BB78B3"/>
    <w:rsid w:val="00BC1011"/>
    <w:rsid w:val="00BC4E53"/>
    <w:rsid w:val="00BC5026"/>
    <w:rsid w:val="00BD07A9"/>
    <w:rsid w:val="00BD4CC2"/>
    <w:rsid w:val="00BE2430"/>
    <w:rsid w:val="00BE7148"/>
    <w:rsid w:val="00BF4A13"/>
    <w:rsid w:val="00BF7F97"/>
    <w:rsid w:val="00C0110F"/>
    <w:rsid w:val="00C077C6"/>
    <w:rsid w:val="00C432B1"/>
    <w:rsid w:val="00C43F6A"/>
    <w:rsid w:val="00C4674B"/>
    <w:rsid w:val="00C52635"/>
    <w:rsid w:val="00C61BC4"/>
    <w:rsid w:val="00C64BAB"/>
    <w:rsid w:val="00C77246"/>
    <w:rsid w:val="00C84DD7"/>
    <w:rsid w:val="00C90A60"/>
    <w:rsid w:val="00C9499D"/>
    <w:rsid w:val="00CA011F"/>
    <w:rsid w:val="00CA23C1"/>
    <w:rsid w:val="00CB07FC"/>
    <w:rsid w:val="00CB2655"/>
    <w:rsid w:val="00CB5863"/>
    <w:rsid w:val="00CB6266"/>
    <w:rsid w:val="00CB6EEC"/>
    <w:rsid w:val="00CD2ACE"/>
    <w:rsid w:val="00CE3835"/>
    <w:rsid w:val="00CF1CDF"/>
    <w:rsid w:val="00D03232"/>
    <w:rsid w:val="00D063C0"/>
    <w:rsid w:val="00D13F52"/>
    <w:rsid w:val="00D1428E"/>
    <w:rsid w:val="00D24892"/>
    <w:rsid w:val="00D3691D"/>
    <w:rsid w:val="00D37AAC"/>
    <w:rsid w:val="00D50ACF"/>
    <w:rsid w:val="00D51640"/>
    <w:rsid w:val="00D55FF0"/>
    <w:rsid w:val="00D5756A"/>
    <w:rsid w:val="00D60D2B"/>
    <w:rsid w:val="00D61686"/>
    <w:rsid w:val="00D662A2"/>
    <w:rsid w:val="00D71FC5"/>
    <w:rsid w:val="00D94BBF"/>
    <w:rsid w:val="00D9762A"/>
    <w:rsid w:val="00DA243A"/>
    <w:rsid w:val="00DA269C"/>
    <w:rsid w:val="00DA47D9"/>
    <w:rsid w:val="00DB0BE0"/>
    <w:rsid w:val="00DC4D1D"/>
    <w:rsid w:val="00DC7F8C"/>
    <w:rsid w:val="00DD72A7"/>
    <w:rsid w:val="00DE2F27"/>
    <w:rsid w:val="00DF7537"/>
    <w:rsid w:val="00E00F0A"/>
    <w:rsid w:val="00E05AF4"/>
    <w:rsid w:val="00E14BAA"/>
    <w:rsid w:val="00E273E4"/>
    <w:rsid w:val="00E27923"/>
    <w:rsid w:val="00E37D09"/>
    <w:rsid w:val="00E433E3"/>
    <w:rsid w:val="00E44DDF"/>
    <w:rsid w:val="00E50CA2"/>
    <w:rsid w:val="00E51C8A"/>
    <w:rsid w:val="00E51F3C"/>
    <w:rsid w:val="00E62246"/>
    <w:rsid w:val="00E6276B"/>
    <w:rsid w:val="00E75EAA"/>
    <w:rsid w:val="00E76E79"/>
    <w:rsid w:val="00E85C1F"/>
    <w:rsid w:val="00E86F61"/>
    <w:rsid w:val="00E93924"/>
    <w:rsid w:val="00EA3240"/>
    <w:rsid w:val="00EB4A2A"/>
    <w:rsid w:val="00EB64A4"/>
    <w:rsid w:val="00EC0CDB"/>
    <w:rsid w:val="00EC0FBC"/>
    <w:rsid w:val="00ED103E"/>
    <w:rsid w:val="00EE4CFE"/>
    <w:rsid w:val="00EF5141"/>
    <w:rsid w:val="00EF6930"/>
    <w:rsid w:val="00EF7B9F"/>
    <w:rsid w:val="00F00658"/>
    <w:rsid w:val="00F02D15"/>
    <w:rsid w:val="00F0684D"/>
    <w:rsid w:val="00F15FED"/>
    <w:rsid w:val="00F16105"/>
    <w:rsid w:val="00F17042"/>
    <w:rsid w:val="00F25146"/>
    <w:rsid w:val="00F30AFE"/>
    <w:rsid w:val="00F405F3"/>
    <w:rsid w:val="00F40E78"/>
    <w:rsid w:val="00F44D68"/>
    <w:rsid w:val="00F55E11"/>
    <w:rsid w:val="00F57689"/>
    <w:rsid w:val="00F65AF2"/>
    <w:rsid w:val="00F6609C"/>
    <w:rsid w:val="00F7059A"/>
    <w:rsid w:val="00F760E9"/>
    <w:rsid w:val="00F81B8F"/>
    <w:rsid w:val="00F8422C"/>
    <w:rsid w:val="00F84402"/>
    <w:rsid w:val="00F94903"/>
    <w:rsid w:val="00F95D39"/>
    <w:rsid w:val="00FA2177"/>
    <w:rsid w:val="00FA2B58"/>
    <w:rsid w:val="00FB0930"/>
    <w:rsid w:val="00FD7A0C"/>
    <w:rsid w:val="00FE0DCC"/>
    <w:rsid w:val="00FF533B"/>
    <w:rsid w:val="00FF667F"/>
    <w:rsid w:val="01B08C6D"/>
    <w:rsid w:val="020F953C"/>
    <w:rsid w:val="02F4ED19"/>
    <w:rsid w:val="0507A13D"/>
    <w:rsid w:val="062226B2"/>
    <w:rsid w:val="0B3666EC"/>
    <w:rsid w:val="0D59EBC9"/>
    <w:rsid w:val="0EEFDEA6"/>
    <w:rsid w:val="0F82C826"/>
    <w:rsid w:val="10E3D0B2"/>
    <w:rsid w:val="118367C3"/>
    <w:rsid w:val="14F504F1"/>
    <w:rsid w:val="153C197B"/>
    <w:rsid w:val="16BB19C1"/>
    <w:rsid w:val="17B7F6A0"/>
    <w:rsid w:val="18D95136"/>
    <w:rsid w:val="19AAEB68"/>
    <w:rsid w:val="1AF0E14C"/>
    <w:rsid w:val="1BEEB94B"/>
    <w:rsid w:val="1EB50A72"/>
    <w:rsid w:val="20AA779E"/>
    <w:rsid w:val="21A50710"/>
    <w:rsid w:val="26530BF3"/>
    <w:rsid w:val="26E19A65"/>
    <w:rsid w:val="2711DBA2"/>
    <w:rsid w:val="283D04F5"/>
    <w:rsid w:val="298BE7E4"/>
    <w:rsid w:val="2A4100EA"/>
    <w:rsid w:val="2A7DB88E"/>
    <w:rsid w:val="2C1640BD"/>
    <w:rsid w:val="2D5A8E94"/>
    <w:rsid w:val="2D674B1A"/>
    <w:rsid w:val="2E10544F"/>
    <w:rsid w:val="308C2348"/>
    <w:rsid w:val="32B7A980"/>
    <w:rsid w:val="338B5AAB"/>
    <w:rsid w:val="339E734F"/>
    <w:rsid w:val="38A6922C"/>
    <w:rsid w:val="3B8D1312"/>
    <w:rsid w:val="4081924D"/>
    <w:rsid w:val="41C13843"/>
    <w:rsid w:val="4211F16C"/>
    <w:rsid w:val="44F6BC46"/>
    <w:rsid w:val="4D998494"/>
    <w:rsid w:val="4E6D703A"/>
    <w:rsid w:val="4EB61530"/>
    <w:rsid w:val="4F5FB0BC"/>
    <w:rsid w:val="50530538"/>
    <w:rsid w:val="5326A0FC"/>
    <w:rsid w:val="54D71531"/>
    <w:rsid w:val="558EF9F2"/>
    <w:rsid w:val="561D0987"/>
    <w:rsid w:val="5B437248"/>
    <w:rsid w:val="5C1A1679"/>
    <w:rsid w:val="5C3ED0D1"/>
    <w:rsid w:val="5E7FEDAB"/>
    <w:rsid w:val="5FF4DD71"/>
    <w:rsid w:val="60060FDE"/>
    <w:rsid w:val="61C8EC68"/>
    <w:rsid w:val="645AADD1"/>
    <w:rsid w:val="67B1228D"/>
    <w:rsid w:val="68991C07"/>
    <w:rsid w:val="68C5A9E8"/>
    <w:rsid w:val="6A8ECED4"/>
    <w:rsid w:val="6B3FCB4E"/>
    <w:rsid w:val="6C1A0266"/>
    <w:rsid w:val="6C608BB6"/>
    <w:rsid w:val="6D1334A1"/>
    <w:rsid w:val="6D59A06A"/>
    <w:rsid w:val="6F6D549D"/>
    <w:rsid w:val="702B18B4"/>
    <w:rsid w:val="703CC7DB"/>
    <w:rsid w:val="710BD37C"/>
    <w:rsid w:val="71B10253"/>
    <w:rsid w:val="7361B9FB"/>
    <w:rsid w:val="75F8000D"/>
    <w:rsid w:val="766C1932"/>
    <w:rsid w:val="768E3796"/>
    <w:rsid w:val="786C0AAD"/>
    <w:rsid w:val="78B4894E"/>
    <w:rsid w:val="7E74B029"/>
    <w:rsid w:val="7F53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3CB3DA34-BCEB-48AD-AF23-E6FFC537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3.png"/><Relationship Id="rId6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49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4.png"/><Relationship Id="rId64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7.png"/><Relationship Id="rId20" Type="http://schemas.openxmlformats.org/officeDocument/2006/relationships/hyperlink" Target="https://www.dewr.gov.au/resources/assuring-integrity-targeted-compliance-framework" TargetMode="External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hyperlink" Target="https://www.dewr.gov.au/resources/assuring-integrity-targeted-compliance-framework" TargetMode="External"/><Relationship Id="rId60" Type="http://schemas.openxmlformats.org/officeDocument/2006/relationships/image" Target="media/image48.png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1.png"/><Relationship Id="rId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E8E06-A42D-4F57-8850-D3B8BEAC5A9F}">
  <ds:schemaRefs>
    <ds:schemaRef ds:uri="http://purl.org/dc/terms/"/>
    <ds:schemaRef ds:uri="http://schemas.openxmlformats.org/package/2006/metadata/core-properties"/>
    <ds:schemaRef ds:uri="cdfd01d8-6186-4b87-8c99-5693ca061a4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04fa9e8-0462-4cbd-b6a8-3072dbcd8f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982</Words>
  <Characters>4558</Characters>
  <Application>Microsoft Office Word</Application>
  <DocSecurity>4</DocSecurity>
  <Lines>412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Unemployment failure Easy Read</vt:lpstr>
    </vt:vector>
  </TitlesOfParts>
  <Company>Department of Social Services</Company>
  <LinksUpToDate>false</LinksUpToDate>
  <CharactersWithSpaces>5446</CharactersWithSpaces>
  <SharedDoc>false</SharedDoc>
  <HLinks>
    <vt:vector size="12" baseType="variant">
      <vt:variant>
        <vt:i4>6291567</vt:i4>
      </vt:variant>
      <vt:variant>
        <vt:i4>3</vt:i4>
      </vt:variant>
      <vt:variant>
        <vt:i4>0</vt:i4>
      </vt:variant>
      <vt:variant>
        <vt:i4>5</vt:i4>
      </vt:variant>
      <vt:variant>
        <vt:lpwstr>https://www.dewr.gov.au/resources/assuring-integrity-targeted-compliance-framework</vt:lpwstr>
      </vt:variant>
      <vt:variant>
        <vt:lpwstr/>
      </vt:variant>
      <vt:variant>
        <vt:i4>6291567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https://www.dewr.gov.au/resources/assuring-integrity-targeted-compliance-framework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Unemployment failure Easy Read</dc:title>
  <dc:subject/>
  <dc:creator>SARTORI, Nicole</dc:creator>
  <cp:keywords>[SEC=OFFICIAL]</cp:keywords>
  <dc:description/>
  <cp:lastModifiedBy>SARTORI, Nicole</cp:lastModifiedBy>
  <cp:revision>13</cp:revision>
  <dcterms:created xsi:type="dcterms:W3CDTF">2025-03-20T19:27:00Z</dcterms:created>
  <dcterms:modified xsi:type="dcterms:W3CDTF">2025-03-20T01:36:00Z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v=2022.1;a=SHA256;h=785453E67D400F74A419A44E9E8851E4FED35FBB27A09DFBBD08B4469A1B85F2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9ccdd1f5eb5f4338be639042fdeb8b0e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C181AC4CF2E747C12DC787E7E51DC1E8</vt:lpwstr>
  </property>
  <property fmtid="{D5CDD505-2E9C-101B-9397-08002B2CF9AE}" pid="32" name="PM_Hash_Salt">
    <vt:lpwstr>265A0281301F40CE24E1619EDDEB42C9</vt:lpwstr>
  </property>
  <property fmtid="{D5CDD505-2E9C-101B-9397-08002B2CF9AE}" pid="33" name="PM_Hash_SHA1">
    <vt:lpwstr>A551BDC153D408563FF0A90CA429B913DE17FA79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</Properties>
</file>