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561FCA" w14:textId="77777777" w:rsidR="00080ABB" w:rsidRDefault="00080ABB" w:rsidP="008E7B9A">
      <w:pPr>
        <w:pStyle w:val="EasyRead14"/>
      </w:pPr>
    </w:p>
    <w:p w14:paraId="07C0EC09" w14:textId="77777777" w:rsidR="00080ABB" w:rsidRDefault="00080ABB" w:rsidP="008E7B9A">
      <w:pPr>
        <w:pStyle w:val="EasyRead14"/>
      </w:pPr>
    </w:p>
    <w:p w14:paraId="2E014929" w14:textId="41F8A14B" w:rsidR="00750C6F" w:rsidRPr="00883C6C" w:rsidRDefault="000F0126" w:rsidP="6F6D549D">
      <w:pPr>
        <w:pStyle w:val="EasyReadTitle"/>
        <w:spacing w:line="360" w:lineRule="auto"/>
      </w:pPr>
      <w:r>
        <w:t>Decision about stopping Centre</w:t>
      </w:r>
      <w:r w:rsidR="004E6BCF">
        <w:t>link money</w:t>
      </w:r>
    </w:p>
    <w:p w14:paraId="6685189E" w14:textId="5EEB189A" w:rsidR="338B5AAB" w:rsidRDefault="004E6BCF" w:rsidP="6F6D549D">
      <w:pPr>
        <w:pStyle w:val="EasyReadTitle"/>
        <w:spacing w:line="360" w:lineRule="auto"/>
        <w:rPr>
          <w:rFonts w:eastAsia="Arial" w:cs="Arial"/>
          <w:b w:val="0"/>
          <w:bCs w:val="0"/>
          <w:sz w:val="52"/>
          <w:szCs w:val="52"/>
        </w:rPr>
      </w:pPr>
      <w:r>
        <w:rPr>
          <w:rFonts w:eastAsia="Arial" w:cs="Arial"/>
          <w:b w:val="0"/>
          <w:bCs w:val="0"/>
          <w:sz w:val="52"/>
          <w:szCs w:val="52"/>
        </w:rPr>
        <w:t xml:space="preserve">For </w:t>
      </w:r>
      <w:r w:rsidR="004F7044">
        <w:rPr>
          <w:rFonts w:eastAsia="Arial" w:cs="Arial"/>
          <w:b w:val="0"/>
          <w:bCs w:val="0"/>
          <w:sz w:val="52"/>
          <w:szCs w:val="52"/>
        </w:rPr>
        <w:t>losing your job</w:t>
      </w:r>
    </w:p>
    <w:p w14:paraId="4580CAAE" w14:textId="77777777" w:rsidR="001F0E97" w:rsidRPr="00DA47D9" w:rsidRDefault="001F0E97" w:rsidP="00883C6C">
      <w:pPr>
        <w:pStyle w:val="EasyReadSubtitle"/>
        <w:spacing w:line="360" w:lineRule="auto"/>
      </w:pPr>
    </w:p>
    <w:p w14:paraId="1D4FA4D9" w14:textId="3D9D71E5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4D404A" w:rsidRPr="008E647D" w14:paraId="073B29F8" w14:textId="77777777" w:rsidTr="00F84402">
        <w:trPr>
          <w:cantSplit/>
          <w:trHeight w:val="3402"/>
        </w:trPr>
        <w:tc>
          <w:tcPr>
            <w:tcW w:w="3216" w:type="dxa"/>
          </w:tcPr>
          <w:p w14:paraId="194BFDFB" w14:textId="77777777" w:rsidR="004D404A" w:rsidRPr="008E647D" w:rsidRDefault="004D404A" w:rsidP="00F84402">
            <w:pPr>
              <w:rPr>
                <w:rFonts w:cs="Arial"/>
                <w:sz w:val="28"/>
                <w:szCs w:val="28"/>
              </w:rPr>
            </w:pPr>
          </w:p>
          <w:p w14:paraId="135B4593" w14:textId="77777777" w:rsidR="004D404A" w:rsidRPr="008E647D" w:rsidRDefault="004D404A" w:rsidP="00F84402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C5B5FC" wp14:editId="52E34270">
                  <wp:extent cx="1706880" cy="914400"/>
                  <wp:effectExtent l="0" t="0" r="7620" b="0"/>
                  <wp:docPr id="893286612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88E581" w14:textId="77777777" w:rsidR="004D404A" w:rsidRPr="008E647D" w:rsidRDefault="004D404A" w:rsidP="00F84402">
            <w:pPr>
              <w:rPr>
                <w:rFonts w:cs="Arial"/>
                <w:sz w:val="28"/>
                <w:szCs w:val="28"/>
              </w:rPr>
            </w:pPr>
          </w:p>
          <w:p w14:paraId="31D95C2F" w14:textId="2E244116" w:rsidR="004D404A" w:rsidRPr="008E647D" w:rsidRDefault="00964CD0" w:rsidP="00F84402">
            <w:pPr>
              <w:rPr>
                <w:rFonts w:cs="Arial"/>
                <w:sz w:val="28"/>
                <w:szCs w:val="28"/>
              </w:rPr>
            </w:pPr>
            <w:r w:rsidRPr="00C16363">
              <w:rPr>
                <w:noProof/>
              </w:rPr>
              <w:drawing>
                <wp:inline distT="0" distB="0" distL="0" distR="0" wp14:anchorId="3C53F65F" wp14:editId="7C1F69B5">
                  <wp:extent cx="1657350" cy="1215804"/>
                  <wp:effectExtent l="0" t="0" r="0" b="3810"/>
                  <wp:docPr id="1494043801" name="Picture 2" descr="Department of Employment and Workplace Relation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043801" name="Picture 2" descr="Department of Employment and Workplace Relation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341" cy="122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7AB23423" w14:textId="77777777" w:rsidR="004D404A" w:rsidRDefault="004D404A" w:rsidP="00F84402">
            <w:pPr>
              <w:pStyle w:val="EasyRead16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The Australian Government </w:t>
            </w:r>
          </w:p>
          <w:p w14:paraId="21872458" w14:textId="77777777" w:rsidR="004D404A" w:rsidRDefault="004D404A" w:rsidP="00F84402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88A00BC" w14:textId="77777777" w:rsidR="004D404A" w:rsidRPr="008E647D" w:rsidRDefault="004D404A" w:rsidP="00F84402">
            <w:pPr>
              <w:pStyle w:val="EasyRead16"/>
              <w:numPr>
                <w:ilvl w:val="0"/>
                <w:numId w:val="10"/>
              </w:num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Department of Social Services wrote this. </w:t>
            </w:r>
          </w:p>
          <w:p w14:paraId="414B120D" w14:textId="77777777" w:rsidR="004D404A" w:rsidRPr="008E647D" w:rsidRDefault="004D404A" w:rsidP="00F84402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DSS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780049D2" w14:textId="77777777" w:rsidR="004D404A" w:rsidRDefault="004D404A" w:rsidP="00F84402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1CF9F8" w14:textId="77777777" w:rsidR="004D404A" w:rsidRDefault="004D404A" w:rsidP="00F8440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Department of Employment and Workplace Relations </w:t>
            </w:r>
          </w:p>
          <w:p w14:paraId="78AE8285" w14:textId="77777777" w:rsidR="004D404A" w:rsidRPr="00941032" w:rsidRDefault="004D404A" w:rsidP="00F84402">
            <w:p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We say </w:t>
            </w:r>
            <w:r w:rsidRPr="00941032">
              <w:rPr>
                <w:rFonts w:cs="Arial"/>
                <w:b/>
                <w:bCs/>
                <w:sz w:val="28"/>
                <w:szCs w:val="28"/>
              </w:rPr>
              <w:t>DEWR</w:t>
            </w:r>
            <w:r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59D229F1" w14:textId="77777777" w:rsidR="004D404A" w:rsidRPr="008E647D" w:rsidRDefault="004D404A" w:rsidP="00F84402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E9FE5AE" w14:textId="77777777" w:rsidR="004D404A" w:rsidRPr="008E647D" w:rsidRDefault="004D404A" w:rsidP="00F84402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When you see the word </w:t>
            </w:r>
            <w:r w:rsidRPr="0B480E8B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B480E8B">
              <w:rPr>
                <w:rFonts w:cs="Arial"/>
                <w:sz w:val="28"/>
                <w:szCs w:val="28"/>
              </w:rPr>
              <w:t xml:space="preserve"> it means DSS and DEWR.</w:t>
            </w:r>
          </w:p>
        </w:tc>
      </w:tr>
      <w:tr w:rsidR="008D7E1B" w:rsidRPr="008E647D" w14:paraId="07E2FE33" w14:textId="77777777" w:rsidTr="008E647D">
        <w:trPr>
          <w:cantSplit/>
          <w:trHeight w:val="3402"/>
        </w:trPr>
        <w:tc>
          <w:tcPr>
            <w:tcW w:w="3216" w:type="dxa"/>
          </w:tcPr>
          <w:p w14:paraId="7E917975" w14:textId="0678190A" w:rsidR="008D7E1B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008E647D">
        <w:trPr>
          <w:cantSplit/>
          <w:trHeight w:val="3402"/>
        </w:trPr>
        <w:tc>
          <w:tcPr>
            <w:tcW w:w="3216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8E647D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008E647D">
        <w:trPr>
          <w:cantSplit/>
          <w:trHeight w:val="3402"/>
        </w:trPr>
        <w:tc>
          <w:tcPr>
            <w:tcW w:w="3216" w:type="dxa"/>
          </w:tcPr>
          <w:p w14:paraId="4108881E" w14:textId="079E1532" w:rsidR="000F5619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Pr="008E647D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EF7B9F" w:rsidRPr="008E647D" w14:paraId="6920EFFF" w14:textId="77777777" w:rsidTr="008E647D">
        <w:trPr>
          <w:cantSplit/>
          <w:trHeight w:val="3402"/>
        </w:trPr>
        <w:tc>
          <w:tcPr>
            <w:tcW w:w="3216" w:type="dxa"/>
          </w:tcPr>
          <w:p w14:paraId="7CE7D555" w14:textId="7EE959DD" w:rsidR="00EF7B9F" w:rsidRPr="008E647D" w:rsidRDefault="004D092D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</w:tbl>
    <w:p w14:paraId="643C85DF" w14:textId="77777777" w:rsidR="008D25FB" w:rsidRPr="008D25FB" w:rsidRDefault="008D25FB" w:rsidP="008D25FB">
      <w:pPr>
        <w:pStyle w:val="EasyRead14"/>
      </w:pPr>
    </w:p>
    <w:p w14:paraId="798F7269" w14:textId="77777777" w:rsidR="008D25FB" w:rsidRPr="008D25FB" w:rsidRDefault="008D25FB" w:rsidP="008D25FB">
      <w:pPr>
        <w:pStyle w:val="EasyRead14"/>
      </w:pPr>
      <w:r w:rsidRPr="008D25FB">
        <w:br w:type="page"/>
      </w:r>
    </w:p>
    <w:p w14:paraId="6844E4D2" w14:textId="00E8AF08" w:rsidR="00B15FE4" w:rsidRDefault="00B15FE4" w:rsidP="5C1A1679">
      <w:pPr>
        <w:pStyle w:val="EasyReadContents"/>
        <w:rPr>
          <w:sz w:val="52"/>
          <w:szCs w:val="52"/>
        </w:rPr>
      </w:pPr>
      <w:r w:rsidRPr="5C1A1679">
        <w:rPr>
          <w:sz w:val="52"/>
          <w:szCs w:val="52"/>
        </w:rPr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F16105" w:rsidRPr="002E5CC0" w14:paraId="164A5E44" w14:textId="77777777" w:rsidTr="00B32696">
        <w:trPr>
          <w:trHeight w:val="1106"/>
        </w:trPr>
        <w:tc>
          <w:tcPr>
            <w:tcW w:w="7508" w:type="dxa"/>
          </w:tcPr>
          <w:p w14:paraId="37365405" w14:textId="63417C78" w:rsidR="00C4674B" w:rsidRPr="002E5CC0" w:rsidRDefault="002E5CC0" w:rsidP="00F16105">
            <w:pPr>
              <w:pStyle w:val="EasyReadContentsItems"/>
              <w:rPr>
                <w:sz w:val="44"/>
                <w:szCs w:val="44"/>
              </w:rPr>
            </w:pPr>
            <w:r w:rsidRPr="002E5CC0">
              <w:rPr>
                <w:sz w:val="44"/>
                <w:szCs w:val="44"/>
              </w:rPr>
              <w:t>What</w:t>
            </w:r>
            <w:r>
              <w:rPr>
                <w:sz w:val="44"/>
                <w:szCs w:val="44"/>
              </w:rPr>
              <w:t xml:space="preserve"> is unemployment failure</w:t>
            </w:r>
          </w:p>
        </w:tc>
        <w:tc>
          <w:tcPr>
            <w:tcW w:w="1508" w:type="dxa"/>
          </w:tcPr>
          <w:p w14:paraId="3A422320" w14:textId="4A97BA05" w:rsidR="00C4674B" w:rsidRPr="002E5CC0" w:rsidRDefault="00CF1CDF" w:rsidP="002E5CC0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5</w:t>
            </w:r>
          </w:p>
        </w:tc>
      </w:tr>
      <w:tr w:rsidR="00F16105" w:rsidRPr="002E5CC0" w14:paraId="0CFF5240" w14:textId="77777777" w:rsidTr="00B32696">
        <w:trPr>
          <w:trHeight w:val="1106"/>
        </w:trPr>
        <w:tc>
          <w:tcPr>
            <w:tcW w:w="7508" w:type="dxa"/>
          </w:tcPr>
          <w:p w14:paraId="555032D2" w14:textId="47FFE736" w:rsidR="00C4674B" w:rsidRPr="002E5CC0" w:rsidRDefault="002E5CC0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Decisions we have made</w:t>
            </w:r>
          </w:p>
        </w:tc>
        <w:tc>
          <w:tcPr>
            <w:tcW w:w="1508" w:type="dxa"/>
          </w:tcPr>
          <w:p w14:paraId="00BA7AA2" w14:textId="39C81D92" w:rsidR="00C4674B" w:rsidRPr="002E5CC0" w:rsidRDefault="00CF1CDF" w:rsidP="002E5CC0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8</w:t>
            </w:r>
          </w:p>
        </w:tc>
      </w:tr>
      <w:tr w:rsidR="00F16105" w:rsidRPr="002E5CC0" w14:paraId="7188D68E" w14:textId="77777777" w:rsidTr="00B32696">
        <w:trPr>
          <w:trHeight w:val="1106"/>
        </w:trPr>
        <w:tc>
          <w:tcPr>
            <w:tcW w:w="7508" w:type="dxa"/>
          </w:tcPr>
          <w:p w14:paraId="6A4D555E" w14:textId="1C058D7B" w:rsidR="00C4674B" w:rsidRPr="002E5CC0" w:rsidRDefault="002E5CC0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Why we have made this decision</w:t>
            </w:r>
          </w:p>
        </w:tc>
        <w:tc>
          <w:tcPr>
            <w:tcW w:w="1508" w:type="dxa"/>
          </w:tcPr>
          <w:p w14:paraId="33D0EFB6" w14:textId="569A0903" w:rsidR="00C4674B" w:rsidRPr="002E5CC0" w:rsidRDefault="008D25FB" w:rsidP="002E5CC0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9</w:t>
            </w:r>
          </w:p>
        </w:tc>
      </w:tr>
      <w:tr w:rsidR="00F16105" w:rsidRPr="002E5CC0" w14:paraId="36FE107C" w14:textId="77777777" w:rsidTr="00B32696">
        <w:trPr>
          <w:trHeight w:val="1106"/>
        </w:trPr>
        <w:tc>
          <w:tcPr>
            <w:tcW w:w="7508" w:type="dxa"/>
          </w:tcPr>
          <w:p w14:paraId="65A08568" w14:textId="49D2C1A8" w:rsidR="00C4674B" w:rsidRPr="002E5CC0" w:rsidRDefault="002E5CC0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Who will be affected</w:t>
            </w:r>
          </w:p>
        </w:tc>
        <w:tc>
          <w:tcPr>
            <w:tcW w:w="1508" w:type="dxa"/>
          </w:tcPr>
          <w:p w14:paraId="5A2ACCC2" w14:textId="57C07F2C" w:rsidR="00C4674B" w:rsidRPr="002E5CC0" w:rsidRDefault="008D25FB" w:rsidP="002E5CC0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10</w:t>
            </w:r>
          </w:p>
        </w:tc>
      </w:tr>
      <w:tr w:rsidR="00C77246" w:rsidRPr="002E5CC0" w14:paraId="737F23D0" w14:textId="77777777" w:rsidTr="00B32696">
        <w:trPr>
          <w:trHeight w:val="1106"/>
        </w:trPr>
        <w:tc>
          <w:tcPr>
            <w:tcW w:w="7508" w:type="dxa"/>
          </w:tcPr>
          <w:p w14:paraId="60975D8B" w14:textId="5134C64C" w:rsidR="00C77246" w:rsidRPr="002E5CC0" w:rsidRDefault="002E5CC0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What</w:t>
            </w:r>
            <w:r w:rsidR="00B32696">
              <w:rPr>
                <w:color w:val="005568"/>
                <w:sz w:val="44"/>
                <w:szCs w:val="44"/>
              </w:rPr>
              <w:t xml:space="preserve"> you need to do</w:t>
            </w:r>
          </w:p>
        </w:tc>
        <w:tc>
          <w:tcPr>
            <w:tcW w:w="1508" w:type="dxa"/>
          </w:tcPr>
          <w:p w14:paraId="29EC90E3" w14:textId="1D0B04BC" w:rsidR="00C77246" w:rsidRPr="002E5CC0" w:rsidRDefault="008D25FB" w:rsidP="002E5CC0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14</w:t>
            </w:r>
          </w:p>
        </w:tc>
      </w:tr>
      <w:tr w:rsidR="00C77246" w:rsidRPr="002E5CC0" w14:paraId="0C3CA5D3" w14:textId="77777777" w:rsidTr="00B32696">
        <w:trPr>
          <w:trHeight w:val="1106"/>
        </w:trPr>
        <w:tc>
          <w:tcPr>
            <w:tcW w:w="7508" w:type="dxa"/>
          </w:tcPr>
          <w:p w14:paraId="0F458561" w14:textId="2A01ED71" w:rsidR="00C77246" w:rsidRPr="002E5CC0" w:rsidRDefault="00B32696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Past decisions</w:t>
            </w:r>
          </w:p>
        </w:tc>
        <w:tc>
          <w:tcPr>
            <w:tcW w:w="1508" w:type="dxa"/>
          </w:tcPr>
          <w:p w14:paraId="791A97C0" w14:textId="78584656" w:rsidR="00C77246" w:rsidRPr="002E5CC0" w:rsidRDefault="008D25FB" w:rsidP="002E5CC0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15</w:t>
            </w:r>
          </w:p>
        </w:tc>
      </w:tr>
      <w:tr w:rsidR="00B32696" w:rsidRPr="002E5CC0" w14:paraId="3446BC45" w14:textId="77777777" w:rsidTr="00B32696">
        <w:trPr>
          <w:trHeight w:val="1106"/>
        </w:trPr>
        <w:tc>
          <w:tcPr>
            <w:tcW w:w="7508" w:type="dxa"/>
          </w:tcPr>
          <w:p w14:paraId="29409CC4" w14:textId="09EEEF03" w:rsidR="00B32696" w:rsidRDefault="00B32696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Support</w:t>
            </w:r>
          </w:p>
        </w:tc>
        <w:tc>
          <w:tcPr>
            <w:tcW w:w="1508" w:type="dxa"/>
          </w:tcPr>
          <w:p w14:paraId="2ECAC726" w14:textId="0D405712" w:rsidR="00B32696" w:rsidRPr="002E5CC0" w:rsidRDefault="008D25FB" w:rsidP="002E5CC0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16</w:t>
            </w:r>
          </w:p>
        </w:tc>
      </w:tr>
      <w:tr w:rsidR="00B32696" w:rsidRPr="002E5CC0" w14:paraId="0043E375" w14:textId="77777777" w:rsidTr="00B32696">
        <w:trPr>
          <w:trHeight w:val="1106"/>
        </w:trPr>
        <w:tc>
          <w:tcPr>
            <w:tcW w:w="7508" w:type="dxa"/>
          </w:tcPr>
          <w:p w14:paraId="09CD915B" w14:textId="34F3265F" w:rsidR="00B32696" w:rsidRDefault="00B32696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Other decisions that are stopped for now</w:t>
            </w:r>
          </w:p>
        </w:tc>
        <w:tc>
          <w:tcPr>
            <w:tcW w:w="1508" w:type="dxa"/>
          </w:tcPr>
          <w:p w14:paraId="2E4DF885" w14:textId="0BD32DBF" w:rsidR="00B32696" w:rsidRPr="002E5CC0" w:rsidRDefault="008D25FB" w:rsidP="002E5CC0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17</w:t>
            </w:r>
          </w:p>
        </w:tc>
      </w:tr>
      <w:tr w:rsidR="00B32696" w:rsidRPr="002E5CC0" w14:paraId="7BB1701C" w14:textId="77777777" w:rsidTr="00B32696">
        <w:trPr>
          <w:trHeight w:val="1106"/>
        </w:trPr>
        <w:tc>
          <w:tcPr>
            <w:tcW w:w="7508" w:type="dxa"/>
          </w:tcPr>
          <w:p w14:paraId="7EF9CC0E" w14:textId="140C0E87" w:rsidR="00B32696" w:rsidRDefault="00B32696" w:rsidP="00D51640">
            <w:pPr>
              <w:spacing w:line="360" w:lineRule="auto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What is next</w:t>
            </w:r>
          </w:p>
        </w:tc>
        <w:tc>
          <w:tcPr>
            <w:tcW w:w="1508" w:type="dxa"/>
          </w:tcPr>
          <w:p w14:paraId="50161F09" w14:textId="5FD709C8" w:rsidR="00B32696" w:rsidRPr="002E5CC0" w:rsidRDefault="008D25FB" w:rsidP="002E5CC0">
            <w:pPr>
              <w:spacing w:line="360" w:lineRule="auto"/>
              <w:jc w:val="right"/>
              <w:rPr>
                <w:color w:val="005568"/>
                <w:sz w:val="44"/>
                <w:szCs w:val="44"/>
              </w:rPr>
            </w:pPr>
            <w:r>
              <w:rPr>
                <w:color w:val="005568"/>
                <w:sz w:val="44"/>
                <w:szCs w:val="44"/>
              </w:rPr>
              <w:t>18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8D67B13" w14:textId="3FAAC934" w:rsidR="008515B4" w:rsidRPr="008E647D" w:rsidRDefault="00075859" w:rsidP="00462D1A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is unemployment failure</w:t>
      </w:r>
    </w:p>
    <w:p w14:paraId="4AA26239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37459E" w:rsidRPr="008E647D" w14:paraId="3D33C768" w14:textId="77777777" w:rsidTr="00B32696">
        <w:trPr>
          <w:cantSplit/>
          <w:trHeight w:val="3969"/>
        </w:trPr>
        <w:tc>
          <w:tcPr>
            <w:tcW w:w="3114" w:type="dxa"/>
          </w:tcPr>
          <w:p w14:paraId="57B7BA39" w14:textId="77777777" w:rsidR="0037459E" w:rsidRPr="008E647D" w:rsidRDefault="0037459E" w:rsidP="00F84402">
            <w:pPr>
              <w:pStyle w:val="EasyRead16"/>
              <w:rPr>
                <w:sz w:val="28"/>
                <w:szCs w:val="28"/>
              </w:rPr>
            </w:pPr>
            <w:r w:rsidRPr="007D5FF9">
              <w:rPr>
                <w:noProof/>
              </w:rPr>
              <w:drawing>
                <wp:inline distT="0" distB="0" distL="0" distR="0" wp14:anchorId="0A466CD4" wp14:editId="4AC9BC82">
                  <wp:extent cx="1695450" cy="1695450"/>
                  <wp:effectExtent l="0" t="0" r="0" b="0"/>
                  <wp:docPr id="1151899846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E6FF9EB" w14:textId="77777777" w:rsidR="0037459E" w:rsidRDefault="0037459E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</w:t>
            </w:r>
            <w:r w:rsidRPr="00993C46">
              <w:rPr>
                <w:b/>
                <w:bCs/>
                <w:sz w:val="28"/>
                <w:szCs w:val="28"/>
              </w:rPr>
              <w:t>laws</w:t>
            </w:r>
            <w:r>
              <w:rPr>
                <w:sz w:val="28"/>
                <w:szCs w:val="28"/>
              </w:rPr>
              <w:t xml:space="preserve"> for </w:t>
            </w:r>
          </w:p>
          <w:p w14:paraId="68D384B6" w14:textId="77777777" w:rsidR="0037459E" w:rsidRPr="00EF46B4" w:rsidRDefault="0037459E" w:rsidP="00F84402">
            <w:pPr>
              <w:pStyle w:val="EasyRead16"/>
              <w:rPr>
                <w:sz w:val="28"/>
                <w:szCs w:val="28"/>
              </w:rPr>
            </w:pPr>
          </w:p>
          <w:p w14:paraId="159719E1" w14:textId="77777777" w:rsidR="0037459E" w:rsidRDefault="0037459E" w:rsidP="0037459E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People who get Centrelink money for </w:t>
            </w:r>
            <w:r w:rsidRPr="00E0696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having a job</w:t>
            </w:r>
          </w:p>
          <w:p w14:paraId="60C88575" w14:textId="77777777" w:rsidR="0037459E" w:rsidRDefault="0037459E" w:rsidP="00F84402">
            <w:pPr>
              <w:pStyle w:val="EasyRead16"/>
              <w:rPr>
                <w:sz w:val="28"/>
                <w:szCs w:val="28"/>
              </w:rPr>
            </w:pPr>
          </w:p>
          <w:p w14:paraId="07B4C69A" w14:textId="77777777" w:rsidR="0037459E" w:rsidRPr="008E647D" w:rsidRDefault="0037459E" w:rsidP="00F84402">
            <w:pPr>
              <w:pStyle w:val="EasyRead16"/>
              <w:rPr>
                <w:sz w:val="28"/>
                <w:szCs w:val="28"/>
              </w:rPr>
            </w:pPr>
            <w:r w:rsidRPr="0AD3AFEE">
              <w:rPr>
                <w:sz w:val="28"/>
                <w:szCs w:val="28"/>
              </w:rPr>
              <w:t xml:space="preserve">We call this </w:t>
            </w:r>
            <w:r w:rsidRPr="007A6780">
              <w:rPr>
                <w:b/>
                <w:bCs/>
                <w:sz w:val="28"/>
                <w:szCs w:val="28"/>
              </w:rPr>
              <w:t>job seeker</w:t>
            </w:r>
            <w:r w:rsidRPr="0AD3AFEE">
              <w:rPr>
                <w:sz w:val="28"/>
                <w:szCs w:val="28"/>
              </w:rPr>
              <w:t>.</w:t>
            </w:r>
          </w:p>
        </w:tc>
      </w:tr>
      <w:tr w:rsidR="0037459E" w:rsidRPr="008E647D" w14:paraId="34DC80D0" w14:textId="77777777" w:rsidTr="00B32696">
        <w:trPr>
          <w:cantSplit/>
          <w:trHeight w:val="3969"/>
        </w:trPr>
        <w:tc>
          <w:tcPr>
            <w:tcW w:w="3114" w:type="dxa"/>
          </w:tcPr>
          <w:p w14:paraId="0675A2DF" w14:textId="77777777" w:rsidR="0037459E" w:rsidRPr="008E647D" w:rsidRDefault="0037459E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851A99C" wp14:editId="2FE48C1B">
                  <wp:extent cx="1762125" cy="1739627"/>
                  <wp:effectExtent l="0" t="0" r="0" b="0"/>
                  <wp:docPr id="1719811761" name="Picture 2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811761" name="Picture 2" descr="fanned out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52" cy="174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F6006D" w14:textId="77777777" w:rsidR="0037459E" w:rsidRDefault="0037459E" w:rsidP="0037459E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things they need to do to get their Centrelink money.</w:t>
            </w:r>
          </w:p>
          <w:p w14:paraId="1D7B5760" w14:textId="77777777" w:rsidR="0037459E" w:rsidRDefault="0037459E" w:rsidP="00F84402">
            <w:pPr>
              <w:pStyle w:val="EasyRead16"/>
              <w:rPr>
                <w:sz w:val="28"/>
                <w:szCs w:val="28"/>
              </w:rPr>
            </w:pPr>
          </w:p>
          <w:p w14:paraId="1FD3C86E" w14:textId="77777777" w:rsidR="0037459E" w:rsidRDefault="0037459E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these </w:t>
            </w:r>
            <w:r w:rsidRPr="005338B5">
              <w:rPr>
                <w:b/>
                <w:bCs/>
                <w:sz w:val="28"/>
                <w:szCs w:val="28"/>
              </w:rPr>
              <w:t>activities</w:t>
            </w:r>
            <w:r>
              <w:rPr>
                <w:sz w:val="28"/>
                <w:szCs w:val="28"/>
              </w:rPr>
              <w:t>.</w:t>
            </w:r>
          </w:p>
          <w:p w14:paraId="1ABCF38A" w14:textId="77777777" w:rsidR="0037459E" w:rsidRDefault="0037459E" w:rsidP="00F84402">
            <w:pPr>
              <w:pStyle w:val="EasyRead16"/>
              <w:rPr>
                <w:sz w:val="28"/>
                <w:szCs w:val="28"/>
              </w:rPr>
            </w:pPr>
          </w:p>
          <w:p w14:paraId="5DD7A4DC" w14:textId="77777777" w:rsidR="0037459E" w:rsidRPr="008E647D" w:rsidRDefault="0037459E" w:rsidP="00F84402">
            <w:pPr>
              <w:pStyle w:val="EasyRead16"/>
              <w:rPr>
                <w:sz w:val="28"/>
                <w:szCs w:val="28"/>
              </w:rPr>
            </w:pPr>
            <w:r w:rsidRPr="74987173">
              <w:rPr>
                <w:sz w:val="28"/>
                <w:szCs w:val="28"/>
              </w:rPr>
              <w:t xml:space="preserve">Laws are </w:t>
            </w:r>
            <w:r w:rsidRPr="74987173">
              <w:rPr>
                <w:b/>
                <w:sz w:val="28"/>
                <w:szCs w:val="28"/>
              </w:rPr>
              <w:t>rules</w:t>
            </w:r>
            <w:r w:rsidRPr="74987173">
              <w:rPr>
                <w:sz w:val="28"/>
                <w:szCs w:val="28"/>
              </w:rPr>
              <w:t xml:space="preserve"> for how we live.</w:t>
            </w:r>
          </w:p>
        </w:tc>
      </w:tr>
      <w:tr w:rsidR="00770AFA" w:rsidRPr="008E647D" w14:paraId="54A63D24" w14:textId="77777777" w:rsidTr="00B32696">
        <w:trPr>
          <w:cantSplit/>
          <w:trHeight w:val="3969"/>
        </w:trPr>
        <w:tc>
          <w:tcPr>
            <w:tcW w:w="3114" w:type="dxa"/>
          </w:tcPr>
          <w:p w14:paraId="09FBB895" w14:textId="77777777" w:rsidR="00770AFA" w:rsidRDefault="00770AFA" w:rsidP="00F84402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8471A9" wp14:editId="5C09233B">
                  <wp:extent cx="1840230" cy="1756410"/>
                  <wp:effectExtent l="0" t="0" r="7620" b="0"/>
                  <wp:docPr id="1284368678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8E4E15E" w14:textId="77777777" w:rsidR="00770AFA" w:rsidRDefault="00770AFA" w:rsidP="00F84402">
            <w:pPr>
              <w:pStyle w:val="EasyRead16"/>
              <w:rPr>
                <w:sz w:val="28"/>
                <w:szCs w:val="28"/>
              </w:rPr>
            </w:pPr>
          </w:p>
          <w:p w14:paraId="1FA69BF2" w14:textId="77777777" w:rsidR="00770AFA" w:rsidRDefault="00770AFA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read about the different activities on our website. </w:t>
            </w:r>
          </w:p>
          <w:p w14:paraId="55B94501" w14:textId="77777777" w:rsidR="00770AFA" w:rsidRDefault="00770AFA" w:rsidP="00F84402">
            <w:pPr>
              <w:pStyle w:val="EasyRead16"/>
              <w:rPr>
                <w:sz w:val="28"/>
                <w:szCs w:val="28"/>
              </w:rPr>
            </w:pPr>
          </w:p>
          <w:p w14:paraId="3F990E65" w14:textId="1B8D84E4" w:rsidR="00770AFA" w:rsidRDefault="00A178F4" w:rsidP="00F84402">
            <w:pPr>
              <w:pStyle w:val="EasyRead16"/>
              <w:rPr>
                <w:sz w:val="28"/>
                <w:szCs w:val="28"/>
              </w:rPr>
            </w:pPr>
            <w:hyperlink r:id="rId20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6DC9FE5F" w14:textId="77777777" w:rsidR="00770AFA" w:rsidRDefault="00770AFA" w:rsidP="00F84402">
            <w:pPr>
              <w:pStyle w:val="EasyRead16"/>
              <w:rPr>
                <w:sz w:val="28"/>
                <w:szCs w:val="28"/>
              </w:rPr>
            </w:pPr>
          </w:p>
          <w:p w14:paraId="79307FDD" w14:textId="77777777" w:rsidR="00770AFA" w:rsidRDefault="00770AFA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480319" w:rsidRPr="008E647D" w14:paraId="761ED753" w14:textId="77777777" w:rsidTr="00B3269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8BC3119" w14:textId="2494ED2E" w:rsidR="00480319" w:rsidRPr="008E647D" w:rsidRDefault="007F02BB" w:rsidP="00F84402">
            <w:pPr>
              <w:pStyle w:val="EasyRead16"/>
              <w:rPr>
                <w:sz w:val="28"/>
                <w:szCs w:val="28"/>
              </w:rPr>
            </w:pPr>
            <w:r w:rsidRPr="007F02BB">
              <w:rPr>
                <w:noProof/>
                <w:sz w:val="28"/>
                <w:szCs w:val="28"/>
              </w:rPr>
              <w:drawing>
                <wp:inline distT="0" distB="0" distL="0" distR="0" wp14:anchorId="005BBDEE" wp14:editId="767132C8">
                  <wp:extent cx="1840230" cy="1840230"/>
                  <wp:effectExtent l="0" t="0" r="0" b="7620"/>
                  <wp:docPr id="860211422" name="Picture 1" descr="A person in a red shirt holding a clipboard with a large red 'X' and pointing forw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211422" name="Picture 1" descr="A person in a red shirt holding a clipboard with a large red 'X' and pointing forward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600EF01" w14:textId="54686AC3" w:rsidR="00480319" w:rsidRDefault="0048031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U</w:t>
            </w:r>
            <w:r w:rsidRPr="00015187">
              <w:rPr>
                <w:b/>
                <w:bCs/>
                <w:sz w:val="28"/>
                <w:szCs w:val="28"/>
              </w:rPr>
              <w:t>nemployment failure</w:t>
            </w:r>
            <w:r>
              <w:rPr>
                <w:sz w:val="28"/>
                <w:szCs w:val="28"/>
              </w:rPr>
              <w:t xml:space="preserve"> is when you </w:t>
            </w:r>
            <w:r w:rsidR="003946FE">
              <w:rPr>
                <w:sz w:val="28"/>
                <w:szCs w:val="28"/>
              </w:rPr>
              <w:t>get Centrelink money</w:t>
            </w:r>
            <w:r w:rsidR="00C432B1">
              <w:rPr>
                <w:sz w:val="28"/>
                <w:szCs w:val="28"/>
              </w:rPr>
              <w:t xml:space="preserve"> </w:t>
            </w:r>
            <w:r w:rsidR="00F7059A">
              <w:rPr>
                <w:sz w:val="28"/>
                <w:szCs w:val="28"/>
              </w:rPr>
              <w:t>and</w:t>
            </w:r>
            <w:r w:rsidR="00C432B1">
              <w:rPr>
                <w:sz w:val="28"/>
                <w:szCs w:val="28"/>
              </w:rPr>
              <w:t xml:space="preserve"> </w:t>
            </w:r>
            <w:r w:rsidRPr="00964244">
              <w:rPr>
                <w:b/>
                <w:bCs/>
                <w:sz w:val="28"/>
                <w:szCs w:val="28"/>
              </w:rPr>
              <w:t>no</w:t>
            </w:r>
            <w:r>
              <w:rPr>
                <w:sz w:val="28"/>
                <w:szCs w:val="28"/>
              </w:rPr>
              <w:t xml:space="preserve"> longer hav</w:t>
            </w:r>
            <w:r w:rsidR="339E734F" w:rsidRPr="4211F16C">
              <w:rPr>
                <w:sz w:val="28"/>
                <w:szCs w:val="28"/>
              </w:rPr>
              <w:t>e</w:t>
            </w:r>
            <w:r>
              <w:rPr>
                <w:sz w:val="28"/>
                <w:szCs w:val="28"/>
              </w:rPr>
              <w:t xml:space="preserve"> a job because</w:t>
            </w:r>
          </w:p>
          <w:p w14:paraId="286FDB73" w14:textId="77777777" w:rsidR="00964244" w:rsidRDefault="00964244" w:rsidP="00F84402">
            <w:pPr>
              <w:pStyle w:val="EasyRead16"/>
              <w:rPr>
                <w:sz w:val="28"/>
                <w:szCs w:val="28"/>
              </w:rPr>
            </w:pPr>
          </w:p>
          <w:p w14:paraId="0CDDD168" w14:textId="77777777" w:rsidR="00480319" w:rsidRDefault="00480319" w:rsidP="00F84402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choose to leave</w:t>
            </w:r>
          </w:p>
          <w:p w14:paraId="34B746AB" w14:textId="5D7629A8" w:rsidR="00480319" w:rsidRPr="00495639" w:rsidRDefault="00480319" w:rsidP="00F84402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actions make you lose your job.</w:t>
            </w:r>
          </w:p>
        </w:tc>
      </w:tr>
      <w:tr w:rsidR="008515B4" w:rsidRPr="008E647D" w14:paraId="3076022B" w14:textId="77777777" w:rsidTr="00B3269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473143A" w14:textId="6D267DC2" w:rsidR="008515B4" w:rsidRPr="008E647D" w:rsidRDefault="00ED103E" w:rsidP="003A72AF">
            <w:pPr>
              <w:pStyle w:val="EasyRead16"/>
              <w:rPr>
                <w:sz w:val="28"/>
                <w:szCs w:val="28"/>
              </w:rPr>
            </w:pPr>
            <w:r w:rsidRPr="005A1165">
              <w:rPr>
                <w:noProof/>
                <w:sz w:val="28"/>
                <w:szCs w:val="28"/>
              </w:rPr>
              <w:drawing>
                <wp:inline distT="0" distB="0" distL="0" distR="0" wp14:anchorId="78B36A5E" wp14:editId="160491C3">
                  <wp:extent cx="1743075" cy="1743075"/>
                  <wp:effectExtent l="0" t="0" r="0" b="9525"/>
                  <wp:docPr id="1392221185" name="Picture 1" descr="Two people raising their right hands as if giving a high five, standing side by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264118" name="Picture 1" descr="Two people raising their right hands as if giving a high five, standing side by side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D965EFB" w14:textId="77777777" w:rsidR="00B1350E" w:rsidRDefault="00B1350E" w:rsidP="32B7A980">
            <w:pPr>
              <w:pStyle w:val="EasyRead16"/>
              <w:rPr>
                <w:sz w:val="28"/>
                <w:szCs w:val="28"/>
              </w:rPr>
            </w:pPr>
          </w:p>
          <w:p w14:paraId="5D2269BA" w14:textId="77777777" w:rsidR="008515B4" w:rsidRDefault="00B1350E" w:rsidP="32B7A98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have</w:t>
            </w:r>
            <w:r w:rsidR="00704628">
              <w:rPr>
                <w:sz w:val="28"/>
                <w:szCs w:val="28"/>
              </w:rPr>
              <w:t xml:space="preserve"> your Centrelink money stopped if you</w:t>
            </w:r>
          </w:p>
          <w:p w14:paraId="678D3E46" w14:textId="77777777" w:rsidR="009454CF" w:rsidRDefault="009454CF" w:rsidP="32B7A980">
            <w:pPr>
              <w:pStyle w:val="EasyRead16"/>
              <w:rPr>
                <w:sz w:val="28"/>
                <w:szCs w:val="28"/>
              </w:rPr>
            </w:pPr>
          </w:p>
          <w:p w14:paraId="3DDBB330" w14:textId="26C092E1" w:rsidR="009454CF" w:rsidRPr="008E647D" w:rsidRDefault="009454CF" w:rsidP="009454CF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Choose to leave your job</w:t>
            </w:r>
          </w:p>
        </w:tc>
      </w:tr>
      <w:tr w:rsidR="009454CF" w:rsidRPr="008E647D" w14:paraId="6332D890" w14:textId="77777777" w:rsidTr="00B3269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EB75B1B" w14:textId="057EB61D" w:rsidR="009454CF" w:rsidRPr="008E647D" w:rsidRDefault="00316F87" w:rsidP="003A72AF">
            <w:pPr>
              <w:pStyle w:val="EasyRead16"/>
              <w:rPr>
                <w:sz w:val="28"/>
                <w:szCs w:val="28"/>
              </w:rPr>
            </w:pPr>
            <w:r w:rsidRPr="00316F87">
              <w:rPr>
                <w:noProof/>
                <w:sz w:val="28"/>
                <w:szCs w:val="28"/>
              </w:rPr>
              <w:drawing>
                <wp:inline distT="0" distB="0" distL="0" distR="0" wp14:anchorId="691D2D01" wp14:editId="27AE8A4C">
                  <wp:extent cx="1840230" cy="1809115"/>
                  <wp:effectExtent l="0" t="0" r="7620" b="635"/>
                  <wp:docPr id="783178364" name="Picture 1" descr="Person seated at a table with thought bubbles showing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178364" name="Picture 1" descr="Person seated at a table with thought bubbles showing thumbs-down gestures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0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8156ECA" w14:textId="77777777" w:rsidR="009454CF" w:rsidRDefault="009454CF" w:rsidP="32B7A980">
            <w:pPr>
              <w:pStyle w:val="EasyRead16"/>
              <w:rPr>
                <w:sz w:val="28"/>
                <w:szCs w:val="28"/>
              </w:rPr>
            </w:pPr>
          </w:p>
          <w:p w14:paraId="49FFEEFC" w14:textId="5F740770" w:rsidR="003C5AF6" w:rsidRPr="003C5AF6" w:rsidRDefault="003C5AF6" w:rsidP="003C5AF6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Get told you are </w:t>
            </w:r>
            <w:r w:rsidRPr="00117F2E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allowed to work at your job anymore because you did the </w:t>
            </w:r>
            <w:r w:rsidRPr="000F5F80">
              <w:rPr>
                <w:b/>
                <w:bCs/>
                <w:sz w:val="28"/>
                <w:szCs w:val="28"/>
              </w:rPr>
              <w:t>wrong thing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  <w:p w14:paraId="2DF303AF" w14:textId="77777777" w:rsidR="003C5AF6" w:rsidRDefault="003C5AF6" w:rsidP="003C5AF6">
            <w:pPr>
              <w:pStyle w:val="EasyRead16"/>
              <w:rPr>
                <w:sz w:val="28"/>
                <w:szCs w:val="28"/>
              </w:rPr>
            </w:pPr>
          </w:p>
          <w:p w14:paraId="4B2EF326" w14:textId="530B2258" w:rsidR="009454CF" w:rsidRDefault="003C5AF6" w:rsidP="32B7A98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can be called </w:t>
            </w:r>
            <w:r w:rsidRPr="007B6091">
              <w:rPr>
                <w:b/>
                <w:bCs/>
                <w:sz w:val="28"/>
                <w:szCs w:val="28"/>
              </w:rPr>
              <w:t>dismissed for misconduct</w:t>
            </w:r>
            <w:r>
              <w:rPr>
                <w:sz w:val="28"/>
                <w:szCs w:val="28"/>
              </w:rPr>
              <w:t>.</w:t>
            </w:r>
          </w:p>
        </w:tc>
      </w:tr>
      <w:tr w:rsidR="008515B4" w:rsidRPr="008E647D" w14:paraId="78F089DC" w14:textId="77777777" w:rsidTr="00B3269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5EEB68" w14:textId="4F293034" w:rsidR="008515B4" w:rsidRPr="008E647D" w:rsidRDefault="000534E9" w:rsidP="003A72AF">
            <w:pPr>
              <w:pStyle w:val="EasyRead16"/>
              <w:rPr>
                <w:sz w:val="28"/>
                <w:szCs w:val="28"/>
              </w:rPr>
            </w:pPr>
            <w:r w:rsidRPr="00A05683">
              <w:rPr>
                <w:noProof/>
                <w:sz w:val="28"/>
                <w:szCs w:val="28"/>
              </w:rPr>
              <w:drawing>
                <wp:inline distT="0" distB="0" distL="0" distR="0" wp14:anchorId="7A2B12EE" wp14:editId="61821EB5">
                  <wp:extent cx="1840230" cy="1840230"/>
                  <wp:effectExtent l="0" t="0" r="7620" b="7620"/>
                  <wp:docPr id="1188591473" name="Picture 1" descr="Three people seated in a row with calendar pages for May, August, and December behi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591473" name="Picture 1" descr="Three people seated in a row with calendar pages for May, August, and December behind them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459CE23" w14:textId="77777777" w:rsidR="00E6276B" w:rsidRDefault="003A17CD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will </w:t>
            </w:r>
            <w:r w:rsidRPr="00F95D39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get your </w:t>
            </w:r>
          </w:p>
          <w:p w14:paraId="7EF1A607" w14:textId="77777777" w:rsidR="00E6276B" w:rsidRDefault="00E6276B" w:rsidP="003A72AF">
            <w:pPr>
              <w:pStyle w:val="EasyRead16"/>
              <w:rPr>
                <w:sz w:val="28"/>
                <w:szCs w:val="28"/>
              </w:rPr>
            </w:pPr>
          </w:p>
          <w:p w14:paraId="09FBAE97" w14:textId="77777777" w:rsidR="00E6276B" w:rsidRDefault="00E6276B" w:rsidP="00E6276B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Regular </w:t>
            </w:r>
            <w:r w:rsidR="003A17CD">
              <w:rPr>
                <w:sz w:val="28"/>
                <w:szCs w:val="28"/>
              </w:rPr>
              <w:t xml:space="preserve">Centrelink money </w:t>
            </w:r>
          </w:p>
          <w:p w14:paraId="496EED31" w14:textId="1A72E9D3" w:rsidR="00E6276B" w:rsidRDefault="00E6276B" w:rsidP="00E6276B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New Centrelink money</w:t>
            </w:r>
          </w:p>
          <w:p w14:paraId="524236B2" w14:textId="77777777" w:rsidR="00E6276B" w:rsidRDefault="00E6276B" w:rsidP="00E6276B">
            <w:pPr>
              <w:pStyle w:val="EasyRead16"/>
              <w:rPr>
                <w:sz w:val="28"/>
                <w:szCs w:val="28"/>
              </w:rPr>
            </w:pPr>
          </w:p>
          <w:p w14:paraId="06A803AF" w14:textId="5FF7C010" w:rsidR="00495639" w:rsidRDefault="00E6276B" w:rsidP="00E6276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</w:t>
            </w:r>
            <w:r w:rsidR="003A17CD">
              <w:rPr>
                <w:sz w:val="28"/>
                <w:szCs w:val="28"/>
              </w:rPr>
              <w:t xml:space="preserve">or </w:t>
            </w:r>
            <w:r w:rsidR="003A17CD" w:rsidRPr="00F95D39">
              <w:rPr>
                <w:b/>
                <w:bCs/>
                <w:sz w:val="28"/>
                <w:szCs w:val="28"/>
              </w:rPr>
              <w:t>4 weeks</w:t>
            </w:r>
            <w:r w:rsidR="003A17CD">
              <w:rPr>
                <w:sz w:val="28"/>
                <w:szCs w:val="28"/>
              </w:rPr>
              <w:t xml:space="preserve"> after</w:t>
            </w:r>
            <w:r w:rsidR="00F15FED">
              <w:rPr>
                <w:sz w:val="28"/>
                <w:szCs w:val="28"/>
              </w:rPr>
              <w:t xml:space="preserve"> you left</w:t>
            </w:r>
            <w:r w:rsidR="00964244">
              <w:rPr>
                <w:sz w:val="28"/>
                <w:szCs w:val="28"/>
              </w:rPr>
              <w:t xml:space="preserve"> your job</w:t>
            </w:r>
            <w:r w:rsidR="00F15FED">
              <w:rPr>
                <w:sz w:val="28"/>
                <w:szCs w:val="28"/>
              </w:rPr>
              <w:t>.</w:t>
            </w:r>
          </w:p>
          <w:p w14:paraId="3F23882C" w14:textId="77777777" w:rsidR="00F95D39" w:rsidRDefault="00F95D39" w:rsidP="003A72AF">
            <w:pPr>
              <w:pStyle w:val="EasyRead16"/>
              <w:rPr>
                <w:sz w:val="28"/>
                <w:szCs w:val="28"/>
              </w:rPr>
            </w:pPr>
          </w:p>
          <w:p w14:paraId="1579B3B9" w14:textId="2C7DFF2C" w:rsidR="00F95D39" w:rsidRPr="008E647D" w:rsidRDefault="00F95D3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this a </w:t>
            </w:r>
            <w:proofErr w:type="spellStart"/>
            <w:proofErr w:type="gramStart"/>
            <w:r w:rsidRPr="00F95D39">
              <w:rPr>
                <w:b/>
                <w:bCs/>
                <w:sz w:val="28"/>
                <w:szCs w:val="28"/>
              </w:rPr>
              <w:t>non payment</w:t>
            </w:r>
            <w:proofErr w:type="spellEnd"/>
            <w:proofErr w:type="gramEnd"/>
            <w:r w:rsidRPr="00F95D39">
              <w:rPr>
                <w:b/>
                <w:bCs/>
                <w:sz w:val="28"/>
                <w:szCs w:val="28"/>
              </w:rPr>
              <w:t xml:space="preserve"> period</w:t>
            </w:r>
            <w:r>
              <w:rPr>
                <w:sz w:val="28"/>
                <w:szCs w:val="28"/>
              </w:rPr>
              <w:t>.</w:t>
            </w:r>
          </w:p>
        </w:tc>
      </w:tr>
      <w:tr w:rsidR="008515B4" w:rsidRPr="008E647D" w14:paraId="6ABFB1C7" w14:textId="77777777" w:rsidTr="00B3269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E5ABF7" w14:textId="3C1C56D6" w:rsidR="008515B4" w:rsidRPr="008E647D" w:rsidRDefault="00301D16" w:rsidP="003A72AF">
            <w:pPr>
              <w:pStyle w:val="EasyRead16"/>
              <w:rPr>
                <w:sz w:val="28"/>
                <w:szCs w:val="28"/>
              </w:rPr>
            </w:pPr>
            <w:r w:rsidRPr="007D5FF9">
              <w:rPr>
                <w:noProof/>
              </w:rPr>
              <w:drawing>
                <wp:inline distT="0" distB="0" distL="0" distR="0" wp14:anchorId="263C2F34" wp14:editId="6DEBA119">
                  <wp:extent cx="1695450" cy="1695450"/>
                  <wp:effectExtent l="0" t="0" r="0" b="0"/>
                  <wp:docPr id="1703471457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0992A10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794876A2" w:rsidR="00BD4CC2" w:rsidRPr="008E647D" w:rsidRDefault="00BD4CC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law says we </w:t>
            </w:r>
            <w:r w:rsidRPr="00BD4CC2">
              <w:rPr>
                <w:b/>
                <w:bCs/>
                <w:sz w:val="28"/>
                <w:szCs w:val="28"/>
              </w:rPr>
              <w:t>can</w:t>
            </w:r>
            <w:r>
              <w:rPr>
                <w:sz w:val="28"/>
                <w:szCs w:val="28"/>
              </w:rPr>
              <w:t xml:space="preserve"> do this.</w:t>
            </w:r>
          </w:p>
        </w:tc>
      </w:tr>
      <w:tr w:rsidR="002B42EC" w:rsidRPr="008E647D" w14:paraId="69EB6B9D" w14:textId="77777777" w:rsidTr="00B3269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F72F8AB" w14:textId="2E9FF0A6" w:rsidR="002B42EC" w:rsidRPr="008E647D" w:rsidRDefault="00CA23C1" w:rsidP="003A72AF">
            <w:pPr>
              <w:pStyle w:val="EasyRead16"/>
              <w:rPr>
                <w:sz w:val="28"/>
                <w:szCs w:val="28"/>
              </w:rPr>
            </w:pPr>
            <w:r w:rsidRPr="00CA23C1">
              <w:rPr>
                <w:noProof/>
                <w:sz w:val="28"/>
                <w:szCs w:val="28"/>
              </w:rPr>
              <w:drawing>
                <wp:inline distT="0" distB="0" distL="0" distR="0" wp14:anchorId="48DFDF34" wp14:editId="696AB01D">
                  <wp:extent cx="1840230" cy="1746250"/>
                  <wp:effectExtent l="0" t="0" r="7620" b="6350"/>
                  <wp:docPr id="888943763" name="Picture 1" descr="Person seated at a table with thought bubbles showing thumbs-up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943763" name="Picture 1" descr="Person seated at a table with thought bubbles showing thumbs-up gestures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C780F28" w14:textId="77777777" w:rsidR="002B42EC" w:rsidRDefault="002B42EC" w:rsidP="003A72AF">
            <w:pPr>
              <w:pStyle w:val="EasyRead16"/>
              <w:rPr>
                <w:sz w:val="28"/>
                <w:szCs w:val="28"/>
              </w:rPr>
            </w:pPr>
          </w:p>
          <w:p w14:paraId="056D1290" w14:textId="4B71D8EC" w:rsidR="002B42EC" w:rsidRDefault="002B42EC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would </w:t>
            </w:r>
            <w:r w:rsidRPr="007F7E4E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be unemployment failure if</w:t>
            </w:r>
            <w:r w:rsidR="00D1428E">
              <w:rPr>
                <w:sz w:val="28"/>
                <w:szCs w:val="28"/>
              </w:rPr>
              <w:t xml:space="preserve"> you</w:t>
            </w:r>
          </w:p>
          <w:p w14:paraId="22E540EB" w14:textId="77777777" w:rsidR="00854B19" w:rsidRDefault="00854B19" w:rsidP="003A72AF">
            <w:pPr>
              <w:pStyle w:val="EasyRead16"/>
              <w:rPr>
                <w:sz w:val="28"/>
                <w:szCs w:val="28"/>
              </w:rPr>
            </w:pPr>
          </w:p>
          <w:p w14:paraId="38BA9B7A" w14:textId="29ED8AE2" w:rsidR="00854B19" w:rsidRDefault="00D1428E" w:rsidP="00854B19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</w:t>
            </w:r>
            <w:r w:rsidR="00854B19">
              <w:rPr>
                <w:sz w:val="28"/>
                <w:szCs w:val="28"/>
              </w:rPr>
              <w:t>an show you acted the way anyone else would at the time</w:t>
            </w:r>
          </w:p>
        </w:tc>
      </w:tr>
      <w:tr w:rsidR="00854B19" w:rsidRPr="008E647D" w14:paraId="66383D82" w14:textId="77777777" w:rsidTr="00B3269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F6647A9" w14:textId="359A63B6" w:rsidR="00854B19" w:rsidRPr="008E647D" w:rsidRDefault="0057349C" w:rsidP="003A72AF">
            <w:pPr>
              <w:pStyle w:val="EasyRead16"/>
              <w:rPr>
                <w:sz w:val="28"/>
                <w:szCs w:val="28"/>
              </w:rPr>
            </w:pPr>
            <w:r w:rsidRPr="0057349C">
              <w:rPr>
                <w:noProof/>
                <w:sz w:val="28"/>
                <w:szCs w:val="28"/>
              </w:rPr>
              <w:drawing>
                <wp:inline distT="0" distB="0" distL="0" distR="0" wp14:anchorId="6A6215DF" wp14:editId="1F412B09">
                  <wp:extent cx="1840230" cy="1840230"/>
                  <wp:effectExtent l="0" t="0" r="0" b="7620"/>
                  <wp:docPr id="396899870" name="Picture 1" descr="Woman smiling while pushing a baby in a stroll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899870" name="Picture 1" descr="Woman smiling while pushing a baby in a stroller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C2E7C" w:rsidRPr="002C2E7C">
              <w:rPr>
                <w:noProof/>
                <w:sz w:val="28"/>
                <w:szCs w:val="28"/>
              </w:rPr>
              <w:drawing>
                <wp:inline distT="0" distB="0" distL="0" distR="0" wp14:anchorId="7EF01FB8" wp14:editId="227C77C8">
                  <wp:extent cx="1840230" cy="1840230"/>
                  <wp:effectExtent l="0" t="0" r="0" b="7620"/>
                  <wp:docPr id="43322751" name="Picture 1" descr="Person typing on a laptop with two clocks showing 9:00 and 5:00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22751" name="Picture 1" descr="Person typing on a laptop with two clocks showing 9:00 and 5:00 in the background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5236069" w14:textId="77777777" w:rsidR="00854B19" w:rsidRDefault="00854B19" w:rsidP="003A72AF">
            <w:pPr>
              <w:pStyle w:val="EasyRead16"/>
              <w:rPr>
                <w:sz w:val="28"/>
                <w:szCs w:val="28"/>
              </w:rPr>
            </w:pPr>
          </w:p>
          <w:p w14:paraId="5FD81330" w14:textId="77777777" w:rsidR="00854B19" w:rsidRDefault="00D1428E" w:rsidP="00854B19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</w:t>
            </w:r>
            <w:r w:rsidR="00854B19">
              <w:rPr>
                <w:sz w:val="28"/>
                <w:szCs w:val="28"/>
              </w:rPr>
              <w:t xml:space="preserve">re the main carer of </w:t>
            </w:r>
            <w:r w:rsidR="00854B19" w:rsidRPr="00854B19">
              <w:rPr>
                <w:b/>
                <w:bCs/>
                <w:sz w:val="28"/>
                <w:szCs w:val="28"/>
              </w:rPr>
              <w:t xml:space="preserve">at least </w:t>
            </w:r>
            <w:r w:rsidR="00854B19">
              <w:rPr>
                <w:sz w:val="28"/>
                <w:szCs w:val="28"/>
              </w:rPr>
              <w:t>1 child</w:t>
            </w:r>
          </w:p>
          <w:p w14:paraId="4CED93F7" w14:textId="77777777" w:rsidR="00DA269C" w:rsidRDefault="00DA269C" w:rsidP="00DA269C">
            <w:pPr>
              <w:pStyle w:val="EasyRead16"/>
              <w:rPr>
                <w:sz w:val="28"/>
                <w:szCs w:val="28"/>
              </w:rPr>
            </w:pPr>
          </w:p>
          <w:p w14:paraId="26999476" w14:textId="2A6056C5" w:rsidR="00DA269C" w:rsidRDefault="00DA269C" w:rsidP="00DA269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Or</w:t>
            </w:r>
          </w:p>
          <w:p w14:paraId="5B8ACD4E" w14:textId="77777777" w:rsidR="00DA269C" w:rsidRDefault="00DA269C" w:rsidP="00DA269C">
            <w:pPr>
              <w:pStyle w:val="EasyRead16"/>
              <w:rPr>
                <w:sz w:val="28"/>
                <w:szCs w:val="28"/>
              </w:rPr>
            </w:pPr>
          </w:p>
          <w:p w14:paraId="48FB5E40" w14:textId="77777777" w:rsidR="007F7E4E" w:rsidRDefault="007F7E4E" w:rsidP="00854B19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Are able to</w:t>
            </w:r>
            <w:proofErr w:type="gramEnd"/>
            <w:r>
              <w:rPr>
                <w:sz w:val="28"/>
                <w:szCs w:val="28"/>
              </w:rPr>
              <w:t xml:space="preserve"> work </w:t>
            </w:r>
            <w:r w:rsidRPr="00C90A60">
              <w:rPr>
                <w:b/>
                <w:bCs/>
                <w:sz w:val="28"/>
                <w:szCs w:val="28"/>
              </w:rPr>
              <w:t>some</w:t>
            </w:r>
            <w:r>
              <w:rPr>
                <w:sz w:val="28"/>
                <w:szCs w:val="28"/>
              </w:rPr>
              <w:t xml:space="preserve"> of the time</w:t>
            </w:r>
          </w:p>
          <w:p w14:paraId="667CA81C" w14:textId="77777777" w:rsidR="00DA269C" w:rsidRDefault="00DA269C" w:rsidP="00DA269C">
            <w:pPr>
              <w:pStyle w:val="EasyRead16"/>
              <w:rPr>
                <w:sz w:val="28"/>
                <w:szCs w:val="28"/>
              </w:rPr>
            </w:pPr>
          </w:p>
          <w:p w14:paraId="66AF1F4C" w14:textId="76F31514" w:rsidR="00DA269C" w:rsidRDefault="00DA269C" w:rsidP="00DA269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And</w:t>
            </w:r>
          </w:p>
          <w:p w14:paraId="51C033CF" w14:textId="77777777" w:rsidR="00DA269C" w:rsidRDefault="00DA269C" w:rsidP="00DA269C">
            <w:pPr>
              <w:pStyle w:val="EasyRead16"/>
              <w:rPr>
                <w:sz w:val="28"/>
                <w:szCs w:val="28"/>
              </w:rPr>
            </w:pPr>
          </w:p>
          <w:p w14:paraId="51D7FE01" w14:textId="1A8FF8AF" w:rsidR="00C077C6" w:rsidRDefault="00C077C6" w:rsidP="710BD37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Stopped working at a job</w:t>
            </w:r>
            <w:r w:rsidR="00DA269C">
              <w:rPr>
                <w:sz w:val="28"/>
                <w:szCs w:val="28"/>
              </w:rPr>
              <w:t xml:space="preserve"> that was for </w:t>
            </w:r>
            <w:r w:rsidR="00DA269C" w:rsidRPr="00C90A60">
              <w:rPr>
                <w:b/>
                <w:bCs/>
                <w:sz w:val="28"/>
                <w:szCs w:val="28"/>
              </w:rPr>
              <w:t>more than</w:t>
            </w:r>
            <w:r w:rsidR="00DA269C">
              <w:rPr>
                <w:sz w:val="28"/>
                <w:szCs w:val="28"/>
              </w:rPr>
              <w:t xml:space="preserve"> 15 hours every week.</w:t>
            </w:r>
          </w:p>
        </w:tc>
      </w:tr>
    </w:tbl>
    <w:p w14:paraId="0275B218" w14:textId="722A616E" w:rsidR="0058149C" w:rsidRDefault="0058149C"/>
    <w:p w14:paraId="5EE8BABC" w14:textId="77777777" w:rsidR="0058149C" w:rsidRDefault="0058149C">
      <w:r>
        <w:br w:type="page"/>
      </w:r>
    </w:p>
    <w:p w14:paraId="7AE15BEE" w14:textId="06F0B77D" w:rsidR="008515B4" w:rsidRPr="008E647D" w:rsidRDefault="007371FB" w:rsidP="00CB6EEC">
      <w:pPr>
        <w:pStyle w:val="Heading2"/>
        <w:spacing w:line="360" w:lineRule="auto"/>
        <w:rPr>
          <w:color w:val="005568"/>
          <w:sz w:val="48"/>
          <w:szCs w:val="48"/>
        </w:rPr>
      </w:pPr>
      <w:r>
        <w:rPr>
          <w:color w:val="005568"/>
          <w:sz w:val="48"/>
          <w:szCs w:val="48"/>
        </w:rPr>
        <w:t>Decisions we have made</w:t>
      </w:r>
    </w:p>
    <w:p w14:paraId="39A64660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AB6F4F" w:rsidRPr="008E647D" w14:paraId="41B944C9" w14:textId="77777777" w:rsidTr="00CF1CDF">
        <w:trPr>
          <w:cantSplit/>
          <w:trHeight w:val="3969"/>
        </w:trPr>
        <w:tc>
          <w:tcPr>
            <w:tcW w:w="3114" w:type="dxa"/>
          </w:tcPr>
          <w:p w14:paraId="77B2F7A8" w14:textId="77777777" w:rsidR="00AB6F4F" w:rsidRPr="008E647D" w:rsidRDefault="00AB6F4F" w:rsidP="00F84402">
            <w:pPr>
              <w:pStyle w:val="EasyRead16"/>
              <w:rPr>
                <w:sz w:val="28"/>
                <w:szCs w:val="28"/>
              </w:rPr>
            </w:pPr>
            <w:r w:rsidRPr="005A1165">
              <w:rPr>
                <w:noProof/>
                <w:sz w:val="28"/>
                <w:szCs w:val="28"/>
              </w:rPr>
              <w:drawing>
                <wp:inline distT="0" distB="0" distL="0" distR="0" wp14:anchorId="7B90B0FA" wp14:editId="78E25E7A">
                  <wp:extent cx="1743075" cy="1743075"/>
                  <wp:effectExtent l="0" t="0" r="0" b="9525"/>
                  <wp:docPr id="426365562" name="Picture 1" descr="Two people raising their right hands as if giving a high five, standing side by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264118" name="Picture 1" descr="Two people raising their right hands as if giving a high five, standing side by side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7D3E457" w14:textId="13C10870" w:rsidR="00AB6F4F" w:rsidRDefault="00AB6F4F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On </w:t>
            </w:r>
            <w:r w:rsidR="00E86F61">
              <w:rPr>
                <w:sz w:val="28"/>
                <w:szCs w:val="28"/>
              </w:rPr>
              <w:t>5</w:t>
            </w:r>
            <w:r>
              <w:rPr>
                <w:sz w:val="28"/>
                <w:szCs w:val="28"/>
              </w:rPr>
              <w:t xml:space="preserve"> March we </w:t>
            </w:r>
            <w:r w:rsidRPr="00461BB4">
              <w:rPr>
                <w:b/>
                <w:bCs/>
                <w:sz w:val="28"/>
                <w:szCs w:val="28"/>
              </w:rPr>
              <w:t>stop</w:t>
            </w:r>
            <w:r>
              <w:rPr>
                <w:b/>
                <w:bCs/>
                <w:sz w:val="28"/>
                <w:szCs w:val="28"/>
              </w:rPr>
              <w:t>ped</w:t>
            </w:r>
            <w:r w:rsidRPr="00461BB4">
              <w:rPr>
                <w:b/>
                <w:bCs/>
                <w:sz w:val="28"/>
                <w:szCs w:val="28"/>
              </w:rPr>
              <w:t xml:space="preserve"> for now</w:t>
            </w:r>
            <w:r>
              <w:rPr>
                <w:sz w:val="28"/>
                <w:szCs w:val="28"/>
              </w:rPr>
              <w:t xml:space="preserve"> cancelling Centrelink money if people</w:t>
            </w:r>
          </w:p>
          <w:p w14:paraId="06EB9E46" w14:textId="77777777" w:rsidR="00AB6F4F" w:rsidRDefault="00AB6F4F" w:rsidP="00F84402">
            <w:pPr>
              <w:pStyle w:val="EasyRead16"/>
              <w:rPr>
                <w:sz w:val="28"/>
                <w:szCs w:val="28"/>
              </w:rPr>
            </w:pPr>
          </w:p>
          <w:p w14:paraId="18238D8B" w14:textId="77777777" w:rsidR="00AB6F4F" w:rsidRDefault="00AB6F4F" w:rsidP="00AB6F4F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Choose to leave their job.</w:t>
            </w:r>
          </w:p>
          <w:p w14:paraId="56E59CB2" w14:textId="459F386E" w:rsidR="00AB6F4F" w:rsidRDefault="00AB6F4F" w:rsidP="00F84402">
            <w:pPr>
              <w:pStyle w:val="EasyRead16"/>
              <w:rPr>
                <w:sz w:val="28"/>
                <w:szCs w:val="28"/>
              </w:rPr>
            </w:pPr>
          </w:p>
        </w:tc>
      </w:tr>
      <w:tr w:rsidR="008515B4" w:rsidRPr="008E647D" w14:paraId="5141751E" w14:textId="77777777" w:rsidTr="00CF1CD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59742AC" w14:textId="29CCA78F" w:rsidR="008515B4" w:rsidRPr="008E647D" w:rsidRDefault="00316F87" w:rsidP="003A72AF">
            <w:pPr>
              <w:pStyle w:val="EasyRead16"/>
              <w:rPr>
                <w:sz w:val="28"/>
                <w:szCs w:val="28"/>
              </w:rPr>
            </w:pPr>
            <w:r w:rsidRPr="00316F87">
              <w:rPr>
                <w:noProof/>
                <w:sz w:val="28"/>
                <w:szCs w:val="28"/>
              </w:rPr>
              <w:drawing>
                <wp:inline distT="0" distB="0" distL="0" distR="0" wp14:anchorId="2B44F437" wp14:editId="0F599E9A">
                  <wp:extent cx="1840230" cy="1809115"/>
                  <wp:effectExtent l="0" t="0" r="7620" b="635"/>
                  <wp:docPr id="1845555391" name="Picture 1" descr="Person seated at a table with thought bubbles showing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178364" name="Picture 1" descr="Person seated at a table with thought bubbles showing thumbs-down gestures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0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B84CD82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10CCCB39" w14:textId="2466A72C" w:rsidR="00B567D8" w:rsidRPr="003C5AF6" w:rsidRDefault="00B567D8" w:rsidP="00B567D8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Get told they are </w:t>
            </w:r>
            <w:r w:rsidRPr="00117F2E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allowed to work at their job anymore because they did the </w:t>
            </w:r>
            <w:r w:rsidRPr="000F5F80">
              <w:rPr>
                <w:b/>
                <w:bCs/>
                <w:sz w:val="28"/>
                <w:szCs w:val="28"/>
              </w:rPr>
              <w:t>wrong thing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  <w:p w14:paraId="26E59993" w14:textId="77777777" w:rsidR="00B567D8" w:rsidRPr="008E647D" w:rsidRDefault="00B567D8" w:rsidP="003A72AF">
            <w:pPr>
              <w:pStyle w:val="EasyRead16"/>
              <w:rPr>
                <w:sz w:val="28"/>
                <w:szCs w:val="28"/>
              </w:rPr>
            </w:pPr>
          </w:p>
        </w:tc>
      </w:tr>
      <w:tr w:rsidR="008515B4" w:rsidRPr="008E647D" w14:paraId="3C7647C5" w14:textId="77777777" w:rsidTr="00CF1CD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736DC22" w14:textId="730DBDC1" w:rsidR="008515B4" w:rsidRPr="008E647D" w:rsidRDefault="002C2E7C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359371" wp14:editId="2F66397B">
                  <wp:extent cx="1762125" cy="1739627"/>
                  <wp:effectExtent l="0" t="0" r="0" b="0"/>
                  <wp:docPr id="1445016080" name="Picture 2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811761" name="Picture 2" descr="fanned out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52" cy="174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501E8BF" w14:textId="4669154F" w:rsidR="00551DD8" w:rsidRDefault="00551DD8" w:rsidP="00551DD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will get your </w:t>
            </w:r>
          </w:p>
          <w:p w14:paraId="554A9FCF" w14:textId="77777777" w:rsidR="00551DD8" w:rsidRDefault="00551DD8" w:rsidP="00551DD8">
            <w:pPr>
              <w:pStyle w:val="EasyRead16"/>
              <w:rPr>
                <w:sz w:val="28"/>
                <w:szCs w:val="28"/>
              </w:rPr>
            </w:pPr>
          </w:p>
          <w:p w14:paraId="2AE1996C" w14:textId="77777777" w:rsidR="00551DD8" w:rsidRDefault="00551DD8" w:rsidP="00551DD8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Regular Centrelink money </w:t>
            </w:r>
          </w:p>
          <w:p w14:paraId="2BC79A2E" w14:textId="77777777" w:rsidR="00551DD8" w:rsidRDefault="00551DD8" w:rsidP="00551DD8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New Centrelink money</w:t>
            </w:r>
          </w:p>
          <w:p w14:paraId="2372974D" w14:textId="77777777" w:rsidR="00551DD8" w:rsidRDefault="00551DD8" w:rsidP="00551DD8">
            <w:pPr>
              <w:pStyle w:val="EasyRead16"/>
              <w:rPr>
                <w:sz w:val="28"/>
                <w:szCs w:val="28"/>
              </w:rPr>
            </w:pPr>
          </w:p>
          <w:p w14:paraId="6ED46A72" w14:textId="77777777" w:rsidR="00145762" w:rsidRDefault="00551DD8" w:rsidP="003A72AF">
            <w:pPr>
              <w:pStyle w:val="EasyRead16"/>
              <w:rPr>
                <w:sz w:val="28"/>
                <w:szCs w:val="28"/>
              </w:rPr>
            </w:pPr>
            <w:r w:rsidRPr="00927776">
              <w:rPr>
                <w:b/>
                <w:bCs/>
                <w:sz w:val="28"/>
                <w:szCs w:val="28"/>
              </w:rPr>
              <w:t>Right away</w:t>
            </w:r>
            <w:r w:rsidR="00927776">
              <w:rPr>
                <w:sz w:val="28"/>
                <w:szCs w:val="28"/>
              </w:rPr>
              <w:t xml:space="preserve"> while this decision is stopped.</w:t>
            </w:r>
          </w:p>
          <w:p w14:paraId="54C9ED27" w14:textId="77777777" w:rsidR="008840A0" w:rsidRDefault="008840A0" w:rsidP="003A72AF">
            <w:pPr>
              <w:pStyle w:val="EasyRead16"/>
              <w:rPr>
                <w:sz w:val="28"/>
                <w:szCs w:val="28"/>
              </w:rPr>
            </w:pPr>
          </w:p>
          <w:p w14:paraId="6EA7F531" w14:textId="42EF5424" w:rsidR="008840A0" w:rsidRPr="008E647D" w:rsidRDefault="008840A0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will </w:t>
            </w:r>
            <w:r w:rsidRPr="008840A0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have to wait for 4 weeks.</w:t>
            </w:r>
          </w:p>
        </w:tc>
      </w:tr>
    </w:tbl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4D849EC5" w14:textId="49EBDF6F" w:rsidR="00075859" w:rsidRPr="008E647D" w:rsidRDefault="007371FB" w:rsidP="0007585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Why we have made this decision</w:t>
      </w:r>
    </w:p>
    <w:p w14:paraId="73CBC09B" w14:textId="77777777" w:rsidR="00075859" w:rsidRDefault="00075859" w:rsidP="0007585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075859" w:rsidRPr="008E647D" w14:paraId="0D0B0966" w14:textId="77777777" w:rsidTr="00CF1CDF">
        <w:trPr>
          <w:cantSplit/>
          <w:trHeight w:val="3969"/>
        </w:trPr>
        <w:tc>
          <w:tcPr>
            <w:tcW w:w="3114" w:type="dxa"/>
          </w:tcPr>
          <w:p w14:paraId="6AA900BA" w14:textId="51CE09DD" w:rsidR="00075859" w:rsidRPr="008E647D" w:rsidRDefault="00BA4683" w:rsidP="00F84402">
            <w:pPr>
              <w:pStyle w:val="EasyRead16"/>
              <w:rPr>
                <w:sz w:val="28"/>
                <w:szCs w:val="28"/>
              </w:rPr>
            </w:pPr>
            <w:r w:rsidRPr="000142BF">
              <w:rPr>
                <w:noProof/>
                <w:sz w:val="28"/>
                <w:szCs w:val="28"/>
              </w:rPr>
              <w:drawing>
                <wp:inline distT="0" distB="0" distL="0" distR="0" wp14:anchorId="685D37A7" wp14:editId="5B2CEFBC">
                  <wp:extent cx="1840230" cy="1840230"/>
                  <wp:effectExtent l="0" t="0" r="0" b="7620"/>
                  <wp:docPr id="139732839" name="Picture 1" descr="Person with red hair wearing a patterned shirt and headband, resting chin on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32839" name="Picture 1" descr="Person with red hair wearing a patterned shirt and headband, resting chin on hand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439FFB1" w14:textId="77777777" w:rsidR="00075859" w:rsidRDefault="00075859" w:rsidP="00F84402">
            <w:pPr>
              <w:pStyle w:val="EasyRead16"/>
              <w:rPr>
                <w:sz w:val="28"/>
                <w:szCs w:val="28"/>
              </w:rPr>
            </w:pPr>
          </w:p>
          <w:p w14:paraId="708DDAAD" w14:textId="79139E4C" w:rsidR="009768E4" w:rsidRPr="008E647D" w:rsidRDefault="009768E4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think some of the decisions to </w:t>
            </w:r>
            <w:r w:rsidRPr="006B4EE8">
              <w:rPr>
                <w:b/>
                <w:bCs/>
                <w:sz w:val="28"/>
                <w:szCs w:val="28"/>
              </w:rPr>
              <w:t>stop</w:t>
            </w:r>
            <w:r>
              <w:rPr>
                <w:sz w:val="28"/>
                <w:szCs w:val="28"/>
              </w:rPr>
              <w:t xml:space="preserve"> Centrelink money might </w:t>
            </w:r>
            <w:r w:rsidRPr="006B4EE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have been right.</w:t>
            </w:r>
          </w:p>
        </w:tc>
      </w:tr>
      <w:tr w:rsidR="00011788" w:rsidRPr="008E647D" w14:paraId="28AC5BE9" w14:textId="77777777" w:rsidTr="00CF1CDF">
        <w:trPr>
          <w:cantSplit/>
          <w:trHeight w:val="3969"/>
        </w:trPr>
        <w:tc>
          <w:tcPr>
            <w:tcW w:w="3114" w:type="dxa"/>
          </w:tcPr>
          <w:p w14:paraId="4A08DE2D" w14:textId="77777777" w:rsidR="00011788" w:rsidRPr="008E647D" w:rsidRDefault="00011788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05FF612" wp14:editId="3C6FE2F6">
                  <wp:extent cx="1704975" cy="1704975"/>
                  <wp:effectExtent l="0" t="0" r="0" b="9525"/>
                  <wp:docPr id="1243855301" name="Picture 124385530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1404109" w14:textId="77777777" w:rsidR="00011788" w:rsidRDefault="00011788" w:rsidP="00F84402">
            <w:pPr>
              <w:pStyle w:val="EasyRead16"/>
              <w:rPr>
                <w:sz w:val="28"/>
                <w:szCs w:val="28"/>
              </w:rPr>
            </w:pPr>
          </w:p>
          <w:p w14:paraId="290BC432" w14:textId="77777777" w:rsidR="00011788" w:rsidRDefault="00011788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checking that the way we do things </w:t>
            </w:r>
          </w:p>
          <w:p w14:paraId="43728868" w14:textId="77777777" w:rsidR="00011788" w:rsidRDefault="00011788" w:rsidP="00011788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</w:t>
            </w:r>
          </w:p>
          <w:p w14:paraId="1BE7DA3F" w14:textId="77777777" w:rsidR="00011788" w:rsidRPr="008E647D" w:rsidRDefault="00011788" w:rsidP="00011788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law.</w:t>
            </w:r>
          </w:p>
        </w:tc>
      </w:tr>
      <w:tr w:rsidR="00011788" w:rsidRPr="008E647D" w14:paraId="48675CCD" w14:textId="77777777" w:rsidTr="00CF1CDF">
        <w:trPr>
          <w:cantSplit/>
          <w:trHeight w:val="3969"/>
        </w:trPr>
        <w:tc>
          <w:tcPr>
            <w:tcW w:w="3114" w:type="dxa"/>
          </w:tcPr>
          <w:p w14:paraId="774EB5E2" w14:textId="77777777" w:rsidR="00011788" w:rsidRPr="008E647D" w:rsidRDefault="00011788" w:rsidP="00F84402">
            <w:pPr>
              <w:pStyle w:val="EasyRead16"/>
              <w:rPr>
                <w:sz w:val="28"/>
                <w:szCs w:val="28"/>
              </w:rPr>
            </w:pPr>
            <w:r w:rsidRPr="004C47CA">
              <w:rPr>
                <w:noProof/>
                <w:sz w:val="28"/>
                <w:szCs w:val="28"/>
              </w:rPr>
              <w:drawing>
                <wp:inline distT="0" distB="0" distL="0" distR="0" wp14:anchorId="2B62C9B7" wp14:editId="07E13CDD">
                  <wp:extent cx="1840230" cy="1840230"/>
                  <wp:effectExtent l="0" t="0" r="7620" b="7620"/>
                  <wp:docPr id="457147717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147717" name="Picture 1" descr="A red octagonal stop sign with white lettering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1A4A0CE" w14:textId="77777777" w:rsidR="00011788" w:rsidRDefault="00011788" w:rsidP="00F84402">
            <w:pPr>
              <w:pStyle w:val="EasyRead16"/>
              <w:rPr>
                <w:sz w:val="28"/>
                <w:szCs w:val="28"/>
              </w:rPr>
            </w:pPr>
          </w:p>
          <w:p w14:paraId="43B9C27F" w14:textId="77777777" w:rsidR="00011788" w:rsidRPr="008E647D" w:rsidRDefault="00011788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have stopped these decisions while we make changes.</w:t>
            </w:r>
          </w:p>
        </w:tc>
      </w:tr>
    </w:tbl>
    <w:p w14:paraId="39E8EACC" w14:textId="77777777" w:rsidR="00075859" w:rsidRDefault="00075859" w:rsidP="00075859">
      <w:r>
        <w:br w:type="page"/>
      </w:r>
    </w:p>
    <w:p w14:paraId="3784591F" w14:textId="02FC8EAF" w:rsidR="00075859" w:rsidRPr="008E647D" w:rsidRDefault="007371FB" w:rsidP="0007585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Who will be affected</w:t>
      </w:r>
    </w:p>
    <w:p w14:paraId="6B5BB8E6" w14:textId="77777777" w:rsidR="00075859" w:rsidRDefault="00075859" w:rsidP="00075859"/>
    <w:tbl>
      <w:tblPr>
        <w:tblStyle w:val="TableGrid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075859" w:rsidRPr="008E647D" w14:paraId="08E7D661" w14:textId="77777777" w:rsidTr="00CF1CDF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8D14A10" w14:textId="037616D3" w:rsidR="00075859" w:rsidRPr="008E647D" w:rsidRDefault="003C763D" w:rsidP="00F84402">
            <w:pPr>
              <w:pStyle w:val="EasyRead16"/>
              <w:rPr>
                <w:sz w:val="28"/>
                <w:szCs w:val="28"/>
              </w:rPr>
            </w:pPr>
            <w:r w:rsidRPr="003C763D">
              <w:rPr>
                <w:noProof/>
                <w:sz w:val="28"/>
                <w:szCs w:val="28"/>
              </w:rPr>
              <w:drawing>
                <wp:inline distT="0" distB="0" distL="0" distR="0" wp14:anchorId="645659DE" wp14:editId="4F565E9C">
                  <wp:extent cx="1840230" cy="1840230"/>
                  <wp:effectExtent l="0" t="0" r="0" b="0"/>
                  <wp:docPr id="952521303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521303" name="Picture 1" descr="Clipboard with a red 'X' mark on the paper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F343D93" w14:textId="77777777" w:rsidR="00075859" w:rsidRDefault="00075859" w:rsidP="00F84402">
            <w:pPr>
              <w:pStyle w:val="EasyRead16"/>
              <w:rPr>
                <w:sz w:val="28"/>
                <w:szCs w:val="28"/>
              </w:rPr>
            </w:pPr>
          </w:p>
          <w:p w14:paraId="72E7B4BB" w14:textId="3EC2B294" w:rsidR="003F0ACE" w:rsidRDefault="003F0ACE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While the decision is </w:t>
            </w:r>
            <w:r w:rsidRPr="003F0ACE">
              <w:rPr>
                <w:b/>
                <w:bCs/>
                <w:sz w:val="28"/>
                <w:szCs w:val="28"/>
              </w:rPr>
              <w:t>stopped for now</w:t>
            </w:r>
            <w:r>
              <w:rPr>
                <w:sz w:val="28"/>
                <w:szCs w:val="28"/>
              </w:rPr>
              <w:t xml:space="preserve"> y</w:t>
            </w:r>
            <w:r w:rsidR="008441AC">
              <w:rPr>
                <w:sz w:val="28"/>
                <w:szCs w:val="28"/>
              </w:rPr>
              <w:t xml:space="preserve">ou will </w:t>
            </w:r>
            <w:r w:rsidR="008441AC" w:rsidRPr="00F0684D">
              <w:rPr>
                <w:b/>
                <w:bCs/>
                <w:sz w:val="28"/>
                <w:szCs w:val="28"/>
              </w:rPr>
              <w:t>not</w:t>
            </w:r>
            <w:r w:rsidR="008441AC">
              <w:rPr>
                <w:sz w:val="28"/>
                <w:szCs w:val="28"/>
              </w:rPr>
              <w:t xml:space="preserve"> have </w:t>
            </w:r>
          </w:p>
          <w:p w14:paraId="23E43015" w14:textId="77777777" w:rsidR="003F0ACE" w:rsidRDefault="003F0ACE" w:rsidP="00F84402">
            <w:pPr>
              <w:pStyle w:val="EasyRead16"/>
              <w:rPr>
                <w:sz w:val="28"/>
                <w:szCs w:val="28"/>
              </w:rPr>
            </w:pPr>
          </w:p>
          <w:p w14:paraId="5013210D" w14:textId="4E377471" w:rsidR="008441AC" w:rsidRPr="008E647D" w:rsidRDefault="003F0ACE" w:rsidP="003F0ACE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</w:t>
            </w:r>
            <w:r w:rsidR="008441AC">
              <w:rPr>
                <w:sz w:val="28"/>
                <w:szCs w:val="28"/>
              </w:rPr>
              <w:t xml:space="preserve">our Centrelink money stopped for </w:t>
            </w:r>
            <w:r w:rsidR="00F0684D" w:rsidRPr="00F0684D">
              <w:rPr>
                <w:b/>
                <w:bCs/>
                <w:sz w:val="28"/>
                <w:szCs w:val="28"/>
              </w:rPr>
              <w:t>unemployment failure</w:t>
            </w:r>
          </w:p>
        </w:tc>
      </w:tr>
      <w:tr w:rsidR="00075859" w:rsidRPr="008E647D" w14:paraId="2DD63E16" w14:textId="77777777" w:rsidTr="00CF1CDF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117F4DF" w14:textId="4F9DFEC3" w:rsidR="00075859" w:rsidRPr="008E647D" w:rsidRDefault="0043510A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4367D0" wp14:editId="2C9C696F">
                  <wp:extent cx="1751163" cy="1761192"/>
                  <wp:effectExtent l="0" t="0" r="1905" b="0"/>
                  <wp:docPr id="277568750" name="Picture 1" descr="a calendar with a date circled and fanned out money at the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568750" name="Picture 1" descr="a calendar with a date circled and fanned out money at the to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72" t="15828" r="12736" b="13158"/>
                          <a:stretch/>
                        </pic:blipFill>
                        <pic:spPr bwMode="auto">
                          <a:xfrm>
                            <a:off x="0" y="0"/>
                            <a:ext cx="1758178" cy="1768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5E5AF9B" w14:textId="77777777" w:rsidR="00075859" w:rsidRDefault="00075859" w:rsidP="00F84402">
            <w:pPr>
              <w:pStyle w:val="EasyRead16"/>
              <w:rPr>
                <w:sz w:val="28"/>
                <w:szCs w:val="28"/>
              </w:rPr>
            </w:pPr>
          </w:p>
          <w:p w14:paraId="4F19DA3D" w14:textId="3F47A972" w:rsidR="003F0ACE" w:rsidRPr="008E647D" w:rsidRDefault="00964244" w:rsidP="003F0ACE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w</w:t>
            </w:r>
            <w:r w:rsidR="003F0ACE">
              <w:rPr>
                <w:sz w:val="28"/>
                <w:szCs w:val="28"/>
              </w:rPr>
              <w:t>ait 4 weeks for your Centrelink money.</w:t>
            </w:r>
          </w:p>
        </w:tc>
      </w:tr>
      <w:tr w:rsidR="00075859" w:rsidRPr="008E647D" w14:paraId="0CE711B9" w14:textId="77777777" w:rsidTr="00CF1CDF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F18A95D" w14:textId="3F4FB9C6" w:rsidR="00075859" w:rsidRPr="008E647D" w:rsidRDefault="007D7D62" w:rsidP="00F84402">
            <w:pPr>
              <w:pStyle w:val="EasyRead16"/>
              <w:rPr>
                <w:sz w:val="28"/>
                <w:szCs w:val="28"/>
              </w:rPr>
            </w:pPr>
            <w:r w:rsidRPr="007D7D62">
              <w:rPr>
                <w:noProof/>
                <w:sz w:val="28"/>
                <w:szCs w:val="28"/>
              </w:rPr>
              <w:drawing>
                <wp:inline distT="0" distB="0" distL="0" distR="0" wp14:anchorId="7096C482" wp14:editId="2F990571">
                  <wp:extent cx="1840230" cy="1227455"/>
                  <wp:effectExtent l="0" t="0" r="7620" b="0"/>
                  <wp:docPr id="1904206065" name="Picture 1" descr="2 calendar icons with an arrow pointing from 8 april 2022 to 5 march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206065" name="Picture 1" descr="2 calendar icons with an arrow pointing from 8 april 2022 to 5 march 202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78ECFEB" w14:textId="77777777" w:rsidR="00894DD4" w:rsidRDefault="009F61BB" w:rsidP="009F61B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looking at </w:t>
            </w:r>
            <w:r w:rsidR="00F00658">
              <w:rPr>
                <w:sz w:val="28"/>
                <w:szCs w:val="28"/>
              </w:rPr>
              <w:t>the payments between</w:t>
            </w:r>
          </w:p>
          <w:p w14:paraId="2C58250D" w14:textId="77777777" w:rsidR="00F00658" w:rsidRDefault="00F00658" w:rsidP="009F61BB">
            <w:pPr>
              <w:pStyle w:val="EasyRead16"/>
              <w:rPr>
                <w:sz w:val="28"/>
                <w:szCs w:val="28"/>
              </w:rPr>
            </w:pPr>
          </w:p>
          <w:p w14:paraId="2C0F2813" w14:textId="77777777" w:rsidR="00F00658" w:rsidRDefault="00F00658" w:rsidP="00F00658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April 2022</w:t>
            </w:r>
          </w:p>
          <w:p w14:paraId="40260052" w14:textId="30C53605" w:rsidR="00F00658" w:rsidRPr="008E647D" w:rsidRDefault="00F00658" w:rsidP="00F00658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March 2025.</w:t>
            </w:r>
          </w:p>
        </w:tc>
      </w:tr>
      <w:tr w:rsidR="00075859" w:rsidRPr="008E647D" w14:paraId="7FFAD548" w14:textId="77777777" w:rsidTr="00CF1CDF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79FA812" w14:textId="20F41C5F" w:rsidR="00075859" w:rsidRPr="008E647D" w:rsidRDefault="007D7D62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F13BC2" wp14:editId="748E53BF">
                  <wp:extent cx="1762125" cy="1739627"/>
                  <wp:effectExtent l="0" t="0" r="0" b="0"/>
                  <wp:docPr id="1846441591" name="Picture 2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811761" name="Picture 2" descr="fanned out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52" cy="174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3F3D96A" w14:textId="77777777" w:rsidR="00075859" w:rsidRDefault="00075859" w:rsidP="00F84402">
            <w:pPr>
              <w:pStyle w:val="EasyRead16"/>
              <w:rPr>
                <w:sz w:val="28"/>
                <w:szCs w:val="28"/>
              </w:rPr>
            </w:pPr>
          </w:p>
          <w:p w14:paraId="24D3F658" w14:textId="77777777" w:rsidR="006D33A3" w:rsidRDefault="006D33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might be affected if you</w:t>
            </w:r>
          </w:p>
          <w:p w14:paraId="3EAE6827" w14:textId="77777777" w:rsidR="006D33A3" w:rsidRDefault="006D33A3" w:rsidP="00F84402">
            <w:pPr>
              <w:pStyle w:val="EasyRead16"/>
              <w:rPr>
                <w:sz w:val="28"/>
                <w:szCs w:val="28"/>
              </w:rPr>
            </w:pPr>
          </w:p>
          <w:p w14:paraId="62FF876A" w14:textId="331C300B" w:rsidR="006D33A3" w:rsidRPr="008E647D" w:rsidRDefault="006D33A3" w:rsidP="006D33A3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Got Centrelink payments for finding a job</w:t>
            </w:r>
          </w:p>
        </w:tc>
      </w:tr>
      <w:tr w:rsidR="006D33A3" w:rsidRPr="008E647D" w14:paraId="28516EFF" w14:textId="77777777" w:rsidTr="00CF1CDF"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1210051" w14:textId="1046F9EF" w:rsidR="006D33A3" w:rsidRPr="008E647D" w:rsidRDefault="001B4B41" w:rsidP="00F84402">
            <w:pPr>
              <w:pStyle w:val="EasyRead16"/>
              <w:rPr>
                <w:sz w:val="28"/>
                <w:szCs w:val="28"/>
              </w:rPr>
            </w:pPr>
            <w:r w:rsidRPr="001B4B41">
              <w:rPr>
                <w:noProof/>
                <w:sz w:val="28"/>
                <w:szCs w:val="28"/>
              </w:rPr>
              <w:drawing>
                <wp:inline distT="0" distB="0" distL="0" distR="0" wp14:anchorId="1BCD150A" wp14:editId="5E0EC4C6">
                  <wp:extent cx="1840230" cy="1958975"/>
                  <wp:effectExtent l="0" t="0" r="7620" b="3175"/>
                  <wp:docPr id="847591194" name="Picture 3" descr="fanned out money with a red cross on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591194" name="Picture 3" descr="fanned out money with a red cross on 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95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92B8840" w14:textId="77777777" w:rsidR="006D33A3" w:rsidRDefault="006D33A3" w:rsidP="00F84402">
            <w:pPr>
              <w:pStyle w:val="EasyRead16"/>
              <w:rPr>
                <w:sz w:val="28"/>
                <w:szCs w:val="28"/>
              </w:rPr>
            </w:pPr>
          </w:p>
          <w:p w14:paraId="2A15FB2B" w14:textId="309950FB" w:rsidR="006D33A3" w:rsidRDefault="006D33A3" w:rsidP="006D33A3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Had your Centrelink money </w:t>
            </w:r>
            <w:r w:rsidRPr="00964244">
              <w:rPr>
                <w:b/>
                <w:bCs/>
                <w:sz w:val="28"/>
                <w:szCs w:val="28"/>
              </w:rPr>
              <w:t>stopped</w:t>
            </w:r>
            <w:r>
              <w:rPr>
                <w:sz w:val="28"/>
                <w:szCs w:val="28"/>
              </w:rPr>
              <w:t xml:space="preserve"> because of unemployment failure</w:t>
            </w:r>
          </w:p>
        </w:tc>
      </w:tr>
      <w:tr w:rsidR="006D33A3" w:rsidRPr="008E647D" w14:paraId="7B178D78" w14:textId="77777777" w:rsidTr="00CF1CDF"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E050911" w14:textId="3A396C80" w:rsidR="006D33A3" w:rsidRPr="008E647D" w:rsidRDefault="001B4B41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804417E" wp14:editId="29689803">
                  <wp:extent cx="1751163" cy="1761192"/>
                  <wp:effectExtent l="0" t="0" r="1905" b="0"/>
                  <wp:docPr id="774622016" name="Picture 1" descr="a calendar with a date circled and fanned out money at the 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568750" name="Picture 1" descr="a calendar with a date circled and fanned out money at the to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72" t="15828" r="12736" b="13158"/>
                          <a:stretch/>
                        </pic:blipFill>
                        <pic:spPr bwMode="auto">
                          <a:xfrm>
                            <a:off x="0" y="0"/>
                            <a:ext cx="1758178" cy="1768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6F56503" w14:textId="77777777" w:rsidR="006D33A3" w:rsidRDefault="006D33A3" w:rsidP="00F84402">
            <w:pPr>
              <w:pStyle w:val="EasyRead16"/>
              <w:rPr>
                <w:sz w:val="28"/>
                <w:szCs w:val="28"/>
              </w:rPr>
            </w:pPr>
          </w:p>
          <w:p w14:paraId="0239B669" w14:textId="0EB5C7D7" w:rsidR="006D33A3" w:rsidRDefault="006D33A3" w:rsidP="006D33A3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Had to </w:t>
            </w:r>
            <w:r w:rsidRPr="00964244">
              <w:rPr>
                <w:b/>
                <w:bCs/>
                <w:sz w:val="28"/>
                <w:szCs w:val="28"/>
              </w:rPr>
              <w:t>wait</w:t>
            </w:r>
            <w:r>
              <w:rPr>
                <w:sz w:val="28"/>
                <w:szCs w:val="28"/>
              </w:rPr>
              <w:t xml:space="preserve"> 4 weeks for your Centrelink money to start again because of unemployment failure.</w:t>
            </w:r>
          </w:p>
        </w:tc>
      </w:tr>
      <w:tr w:rsidR="00BD07A9" w:rsidRPr="008E647D" w14:paraId="2159C759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447D8A29" w14:textId="77777777" w:rsidR="00BD07A9" w:rsidRPr="008E647D" w:rsidRDefault="00BD07A9" w:rsidP="00F84402">
            <w:pPr>
              <w:pStyle w:val="EasyRead16"/>
              <w:rPr>
                <w:sz w:val="28"/>
                <w:szCs w:val="28"/>
              </w:rPr>
            </w:pPr>
            <w:r w:rsidRPr="00F838A0">
              <w:rPr>
                <w:noProof/>
                <w:sz w:val="28"/>
                <w:szCs w:val="28"/>
              </w:rPr>
              <w:drawing>
                <wp:inline distT="0" distB="0" distL="0" distR="0" wp14:anchorId="1152D87F" wp14:editId="324830B1">
                  <wp:extent cx="1840230" cy="1840230"/>
                  <wp:effectExtent l="0" t="0" r="7620" b="7620"/>
                  <wp:docPr id="945623598" name="Picture 1" descr="Person in blue shirt looking at a laptop screen displaying the word 'Jobs' with a banner below reading 'Jobsee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497837" name="Picture 1" descr="Person in blue shirt looking at a laptop screen displaying the word 'Jobs' with a banner below reading 'Jobseeker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F2A17E5" w14:textId="7944286C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Some of the people who </w:t>
            </w:r>
            <w:r w:rsidR="00964244">
              <w:rPr>
                <w:sz w:val="28"/>
                <w:szCs w:val="28"/>
              </w:rPr>
              <w:t>are</w:t>
            </w:r>
            <w:r>
              <w:rPr>
                <w:sz w:val="28"/>
                <w:szCs w:val="28"/>
              </w:rPr>
              <w:t xml:space="preserve"> affected got Centrelink money for</w:t>
            </w:r>
          </w:p>
          <w:p w14:paraId="2CE36D3B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</w:p>
          <w:p w14:paraId="2BE23D63" w14:textId="77777777" w:rsidR="00BD07A9" w:rsidRPr="008E647D" w:rsidRDefault="00BD07A9" w:rsidP="00BD07A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seeker</w:t>
            </w:r>
          </w:p>
        </w:tc>
      </w:tr>
      <w:tr w:rsidR="00BD07A9" w:rsidRPr="008E647D" w14:paraId="49452BE7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0C4166A5" w14:textId="77777777" w:rsidR="00BD07A9" w:rsidRPr="008E647D" w:rsidRDefault="00BD07A9" w:rsidP="00F84402">
            <w:pPr>
              <w:pStyle w:val="EasyRead16"/>
              <w:rPr>
                <w:sz w:val="28"/>
                <w:szCs w:val="28"/>
              </w:rPr>
            </w:pPr>
            <w:r w:rsidRPr="00152CAA">
              <w:rPr>
                <w:noProof/>
                <w:sz w:val="28"/>
                <w:szCs w:val="28"/>
              </w:rPr>
              <w:drawing>
                <wp:inline distT="0" distB="0" distL="0" distR="0" wp14:anchorId="1680C4C1" wp14:editId="6508DA68">
                  <wp:extent cx="1840230" cy="1840230"/>
                  <wp:effectExtent l="0" t="0" r="7620" b="7620"/>
                  <wp:docPr id="867198333" name="Picture 1" descr="Three people standing together, smiling and casually dressed with a banner saying youth allow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198333" name="Picture 1" descr="Three people standing together, smiling and casually dressed with a banner saying youth allowance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40B7C17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</w:p>
          <w:p w14:paraId="07A46862" w14:textId="77777777" w:rsidR="00BD07A9" w:rsidRPr="008E647D" w:rsidRDefault="00BD07A9" w:rsidP="00BD07A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Youth allowance other</w:t>
            </w:r>
          </w:p>
        </w:tc>
      </w:tr>
      <w:tr w:rsidR="00BD07A9" w:rsidRPr="008E647D" w14:paraId="21DCBEE6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7DB20E83" w14:textId="77777777" w:rsidR="00BD07A9" w:rsidRPr="008E647D" w:rsidRDefault="00BD07A9" w:rsidP="00F84402">
            <w:pPr>
              <w:pStyle w:val="EasyRead16"/>
              <w:rPr>
                <w:sz w:val="28"/>
                <w:szCs w:val="28"/>
              </w:rPr>
            </w:pPr>
            <w:r w:rsidRPr="0083706B">
              <w:rPr>
                <w:noProof/>
                <w:sz w:val="28"/>
                <w:szCs w:val="28"/>
              </w:rPr>
              <w:drawing>
                <wp:inline distT="0" distB="0" distL="0" distR="0" wp14:anchorId="1FAFADC3" wp14:editId="31A9CD7C">
                  <wp:extent cx="1840230" cy="1840230"/>
                  <wp:effectExtent l="0" t="0" r="7620" b="7620"/>
                  <wp:docPr id="1958611954" name="Picture 1" descr="A woman and a young girl smiling and waving at the camera witha banner saying parenting payment sing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611954" name="Picture 1" descr="A woman and a young girl smiling and waving at the camera witha banner saying parenting payment single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2E3B060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</w:p>
          <w:p w14:paraId="63F22538" w14:textId="77777777" w:rsidR="00BD07A9" w:rsidRDefault="00BD07A9" w:rsidP="00BD07A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Parenting payment single</w:t>
            </w:r>
          </w:p>
          <w:p w14:paraId="5B8AC715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</w:p>
          <w:p w14:paraId="7604667D" w14:textId="77777777" w:rsidR="00BD07A9" w:rsidRPr="008E647D" w:rsidRDefault="00BD07A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After your youngest child is 6 years old.</w:t>
            </w:r>
          </w:p>
        </w:tc>
      </w:tr>
      <w:tr w:rsidR="00BD07A9" w:rsidRPr="008E647D" w14:paraId="782BF27D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2C945034" w14:textId="77777777" w:rsidR="00BD07A9" w:rsidRPr="008E647D" w:rsidRDefault="00BD07A9" w:rsidP="00F84402">
            <w:pPr>
              <w:pStyle w:val="EasyRead16"/>
              <w:rPr>
                <w:sz w:val="28"/>
                <w:szCs w:val="28"/>
              </w:rPr>
            </w:pPr>
            <w:r w:rsidRPr="00D229C8">
              <w:rPr>
                <w:noProof/>
                <w:sz w:val="28"/>
                <w:szCs w:val="28"/>
              </w:rPr>
              <w:drawing>
                <wp:inline distT="0" distB="0" distL="0" distR="0" wp14:anchorId="5A3CD800" wp14:editId="6B375C8D">
                  <wp:extent cx="1840230" cy="1840230"/>
                  <wp:effectExtent l="0" t="0" r="7620" b="7620"/>
                  <wp:docPr id="1982955359" name="Picture 1" descr="a person holding a visa with a banner saying special benef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955359" name="Picture 1" descr="a person holding a visa with a banner saying special benefit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0D59BC7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</w:p>
          <w:p w14:paraId="2DC606AC" w14:textId="77777777" w:rsidR="00BD07A9" w:rsidRDefault="00BD07A9" w:rsidP="00BD07A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Special benefit for </w:t>
            </w:r>
            <w:r w:rsidRPr="00AF23F6">
              <w:rPr>
                <w:b/>
                <w:sz w:val="28"/>
                <w:szCs w:val="28"/>
              </w:rPr>
              <w:t>nominated visa holders</w:t>
            </w:r>
            <w:r>
              <w:rPr>
                <w:sz w:val="28"/>
                <w:szCs w:val="28"/>
              </w:rPr>
              <w:t>.</w:t>
            </w:r>
          </w:p>
          <w:p w14:paraId="20FAC51C" w14:textId="77777777" w:rsidR="00BD07A9" w:rsidRDefault="00BD07A9" w:rsidP="00F84402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4F6887BB" w14:textId="53196E00" w:rsidR="00BD07A9" w:rsidRPr="008E647D" w:rsidRDefault="00BD07A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for people </w:t>
            </w:r>
            <w:r w:rsidR="00342D18">
              <w:rPr>
                <w:sz w:val="28"/>
                <w:szCs w:val="28"/>
              </w:rPr>
              <w:t>from overseas working here</w:t>
            </w:r>
            <w:r>
              <w:rPr>
                <w:sz w:val="28"/>
                <w:szCs w:val="28"/>
              </w:rPr>
              <w:t>.</w:t>
            </w:r>
          </w:p>
        </w:tc>
      </w:tr>
      <w:tr w:rsidR="00BD07A9" w:rsidRPr="008E647D" w14:paraId="5B7308E1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49029248" w14:textId="77777777" w:rsidR="00BD07A9" w:rsidRPr="008E647D" w:rsidRDefault="00BD07A9" w:rsidP="00F84402">
            <w:pPr>
              <w:pStyle w:val="EasyRead16"/>
              <w:rPr>
                <w:sz w:val="28"/>
                <w:szCs w:val="28"/>
              </w:rPr>
            </w:pPr>
            <w:r w:rsidRPr="00C051EC">
              <w:rPr>
                <w:noProof/>
                <w:sz w:val="28"/>
                <w:szCs w:val="28"/>
              </w:rPr>
              <w:drawing>
                <wp:inline distT="0" distB="0" distL="0" distR="0" wp14:anchorId="45E68449" wp14:editId="376DB01F">
                  <wp:extent cx="1840230" cy="1840230"/>
                  <wp:effectExtent l="0" t="0" r="7620" b="7620"/>
                  <wp:docPr id="1283739266" name="Picture 1" descr="2 people sitting looking at a device with the banner saying workforce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739266" name="Picture 1" descr="2 people sitting looking at a device with the banner saying workforce Australia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2B2AB27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could also be anyone who took part in</w:t>
            </w:r>
          </w:p>
          <w:p w14:paraId="1B5CA63A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</w:p>
          <w:p w14:paraId="4C61B53F" w14:textId="77777777" w:rsidR="00BD07A9" w:rsidRDefault="00BD07A9" w:rsidP="00BD07A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Workforce Australia</w:t>
            </w:r>
          </w:p>
        </w:tc>
      </w:tr>
      <w:tr w:rsidR="00BD07A9" w:rsidRPr="008E647D" w14:paraId="1E23C78B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67287528" w14:textId="77777777" w:rsidR="00BD07A9" w:rsidRPr="008E647D" w:rsidRDefault="00BD07A9" w:rsidP="00F84402">
            <w:pPr>
              <w:pStyle w:val="EasyRead16"/>
              <w:rPr>
                <w:sz w:val="28"/>
                <w:szCs w:val="28"/>
              </w:rPr>
            </w:pPr>
            <w:r w:rsidRPr="004312F0">
              <w:rPr>
                <w:noProof/>
                <w:sz w:val="28"/>
                <w:szCs w:val="28"/>
              </w:rPr>
              <w:drawing>
                <wp:inline distT="0" distB="0" distL="0" distR="0" wp14:anchorId="060A79AB" wp14:editId="5AEA57E2">
                  <wp:extent cx="1840230" cy="1645285"/>
                  <wp:effectExtent l="0" t="0" r="7620" b="0"/>
                  <wp:docPr id="112183568" name="Picture 1" descr="2 people sitting a desk with disability employment serv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83568" name="Picture 1" descr="2 people sitting a desk with disability employment services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64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6235C12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</w:p>
          <w:p w14:paraId="658FDE87" w14:textId="77777777" w:rsidR="00BD07A9" w:rsidRPr="00A905EF" w:rsidRDefault="00BD07A9" w:rsidP="00BD07A9">
            <w:pPr>
              <w:pStyle w:val="EasyRead16"/>
              <w:numPr>
                <w:ilvl w:val="0"/>
                <w:numId w:val="15"/>
              </w:numPr>
              <w:rPr>
                <w:b/>
                <w:bCs/>
                <w:sz w:val="28"/>
                <w:szCs w:val="28"/>
              </w:rPr>
            </w:pPr>
            <w:r w:rsidRPr="00A905EF">
              <w:rPr>
                <w:b/>
                <w:bCs/>
                <w:sz w:val="28"/>
                <w:szCs w:val="28"/>
              </w:rPr>
              <w:t>Disability Employment Services</w:t>
            </w:r>
          </w:p>
          <w:p w14:paraId="5B58BF87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</w:p>
          <w:p w14:paraId="76B879C1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A905EF">
              <w:rPr>
                <w:b/>
                <w:bCs/>
                <w:sz w:val="28"/>
                <w:szCs w:val="28"/>
              </w:rPr>
              <w:t>DES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BD07A9" w:rsidRPr="008E647D" w14:paraId="3111C22C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969"/>
        </w:trPr>
        <w:tc>
          <w:tcPr>
            <w:tcW w:w="3114" w:type="dxa"/>
          </w:tcPr>
          <w:p w14:paraId="5DAADEA9" w14:textId="77777777" w:rsidR="00BD07A9" w:rsidRPr="008E647D" w:rsidRDefault="00BD07A9" w:rsidP="00F84402">
            <w:pPr>
              <w:pStyle w:val="EasyRead16"/>
              <w:rPr>
                <w:sz w:val="28"/>
                <w:szCs w:val="28"/>
              </w:rPr>
            </w:pPr>
            <w:r w:rsidRPr="00986B83">
              <w:rPr>
                <w:noProof/>
                <w:sz w:val="28"/>
                <w:szCs w:val="28"/>
              </w:rPr>
              <w:drawing>
                <wp:inline distT="0" distB="0" distL="0" distR="0" wp14:anchorId="6B3A4CDE" wp14:editId="36A3E3B3">
                  <wp:extent cx="1840230" cy="1840230"/>
                  <wp:effectExtent l="0" t="0" r="7620" b="0"/>
                  <wp:docPr id="229551344" name="Picture 1" descr="Front entrance of a jobactive program office with signs for help, advice, jobs, and trai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551344" name="Picture 1" descr="Front entrance of a jobactive program office with signs for help, advice, jobs, and trainin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F2CD7F3" w14:textId="77777777" w:rsidR="00BD07A9" w:rsidRDefault="00BD07A9" w:rsidP="00F84402">
            <w:pPr>
              <w:pStyle w:val="EasyRead16"/>
              <w:rPr>
                <w:sz w:val="28"/>
                <w:szCs w:val="28"/>
              </w:rPr>
            </w:pPr>
          </w:p>
          <w:p w14:paraId="76658E51" w14:textId="77777777" w:rsidR="00BD07A9" w:rsidRDefault="00BD07A9" w:rsidP="00BD07A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7A703255">
              <w:rPr>
                <w:sz w:val="28"/>
                <w:szCs w:val="28"/>
              </w:rPr>
              <w:t xml:space="preserve">The </w:t>
            </w:r>
            <w:proofErr w:type="spellStart"/>
            <w:r>
              <w:rPr>
                <w:sz w:val="28"/>
                <w:szCs w:val="28"/>
              </w:rPr>
              <w:t>Jobactive</w:t>
            </w:r>
            <w:proofErr w:type="spellEnd"/>
            <w:r>
              <w:rPr>
                <w:sz w:val="28"/>
                <w:szCs w:val="28"/>
              </w:rPr>
              <w:t xml:space="preserve"> program</w:t>
            </w:r>
          </w:p>
        </w:tc>
      </w:tr>
      <w:tr w:rsidR="0043139C" w:rsidRPr="008E647D" w14:paraId="44C4154F" w14:textId="77777777" w:rsidTr="00CF1CDF"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CE2EE35" w14:textId="77777777" w:rsidR="0043139C" w:rsidRPr="008E647D" w:rsidRDefault="0043139C" w:rsidP="00F84402">
            <w:pPr>
              <w:pStyle w:val="EasyRead16"/>
              <w:rPr>
                <w:sz w:val="28"/>
                <w:szCs w:val="28"/>
              </w:rPr>
            </w:pPr>
            <w:r w:rsidRPr="00A15523">
              <w:rPr>
                <w:noProof/>
                <w:sz w:val="28"/>
                <w:szCs w:val="28"/>
              </w:rPr>
              <w:drawing>
                <wp:inline distT="0" distB="0" distL="0" distR="0" wp14:anchorId="2326A6CA" wp14:editId="1CD963A2">
                  <wp:extent cx="1840230" cy="1840230"/>
                  <wp:effectExtent l="0" t="0" r="0" b="0"/>
                  <wp:docPr id="1466738096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738096" name="Picture 1" descr="Clipboard with a red 'X' mark on the paper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8D93CC0" w14:textId="77777777" w:rsidR="0043139C" w:rsidRDefault="0043139C" w:rsidP="00F84402">
            <w:pPr>
              <w:pStyle w:val="EasyRead16"/>
              <w:rPr>
                <w:sz w:val="28"/>
                <w:szCs w:val="28"/>
              </w:rPr>
            </w:pPr>
          </w:p>
          <w:p w14:paraId="10FC4EE5" w14:textId="77777777" w:rsidR="0043139C" w:rsidRDefault="0043139C" w:rsidP="00F84402">
            <w:pPr>
              <w:pStyle w:val="EasyRead16"/>
              <w:rPr>
                <w:sz w:val="28"/>
                <w:szCs w:val="28"/>
              </w:rPr>
            </w:pPr>
          </w:p>
          <w:p w14:paraId="3A6B630F" w14:textId="77777777" w:rsidR="0043139C" w:rsidRPr="008E647D" w:rsidRDefault="0043139C" w:rsidP="00F84402">
            <w:pPr>
              <w:pStyle w:val="EasyRead16"/>
              <w:rPr>
                <w:sz w:val="28"/>
                <w:szCs w:val="28"/>
              </w:rPr>
            </w:pPr>
            <w:r w:rsidRPr="72C4CB5D">
              <w:rPr>
                <w:sz w:val="28"/>
                <w:szCs w:val="28"/>
              </w:rPr>
              <w:t xml:space="preserve">It does </w:t>
            </w:r>
            <w:r w:rsidRPr="00F46830">
              <w:rPr>
                <w:b/>
                <w:bCs/>
                <w:sz w:val="28"/>
                <w:szCs w:val="28"/>
              </w:rPr>
              <w:t>not</w:t>
            </w:r>
            <w:r w:rsidRPr="72C4CB5D">
              <w:rPr>
                <w:sz w:val="28"/>
                <w:szCs w:val="28"/>
              </w:rPr>
              <w:t xml:space="preserve"> affect anyone who was in the Community Development Program.</w:t>
            </w:r>
          </w:p>
        </w:tc>
      </w:tr>
      <w:tr w:rsidR="0043139C" w:rsidRPr="008E647D" w14:paraId="551509D2" w14:textId="77777777" w:rsidTr="00CF1CDF"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1724FE4" w14:textId="77777777" w:rsidR="0043139C" w:rsidRPr="008E647D" w:rsidRDefault="0043139C" w:rsidP="00F84402">
            <w:pPr>
              <w:pStyle w:val="EasyRead16"/>
              <w:rPr>
                <w:sz w:val="28"/>
                <w:szCs w:val="28"/>
              </w:rPr>
            </w:pPr>
            <w:r w:rsidRPr="004C440B">
              <w:rPr>
                <w:noProof/>
                <w:sz w:val="28"/>
                <w:szCs w:val="28"/>
              </w:rPr>
              <w:drawing>
                <wp:inline distT="0" distB="0" distL="0" distR="0" wp14:anchorId="5AD005EE" wp14:editId="7980719F">
                  <wp:extent cx="1840230" cy="2300605"/>
                  <wp:effectExtent l="0" t="0" r="7620" b="4445"/>
                  <wp:docPr id="211947918" name="Picture 2" descr="tree in the outback with rock and gras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47918" name="Picture 2" descr="tree in the outback with rock and gras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230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96FAFA7" w14:textId="77777777" w:rsidR="0043139C" w:rsidRDefault="0043139C" w:rsidP="00F84402">
            <w:pPr>
              <w:pStyle w:val="EasyRead16"/>
              <w:rPr>
                <w:sz w:val="28"/>
                <w:szCs w:val="28"/>
              </w:rPr>
            </w:pPr>
          </w:p>
          <w:p w14:paraId="1CB25AA2" w14:textId="77777777" w:rsidR="0043139C" w:rsidRDefault="0043139C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program supports people who live in remote areas to get</w:t>
            </w:r>
          </w:p>
          <w:p w14:paraId="014BBED7" w14:textId="77777777" w:rsidR="0043139C" w:rsidRDefault="0043139C" w:rsidP="0043139C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Fair money for work they do</w:t>
            </w:r>
          </w:p>
          <w:p w14:paraId="51E4E43E" w14:textId="77777777" w:rsidR="0043139C" w:rsidRPr="008E647D" w:rsidRDefault="0043139C" w:rsidP="0043139C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Jobs that help the community.</w:t>
            </w:r>
          </w:p>
        </w:tc>
      </w:tr>
    </w:tbl>
    <w:p w14:paraId="54D51AF3" w14:textId="77777777" w:rsidR="00075859" w:rsidRDefault="00075859" w:rsidP="00075859"/>
    <w:p w14:paraId="0E77B66B" w14:textId="77777777" w:rsidR="00075859" w:rsidRDefault="00075859" w:rsidP="00075859">
      <w:r>
        <w:br w:type="page"/>
      </w:r>
    </w:p>
    <w:p w14:paraId="219DEE0E" w14:textId="07DE6998" w:rsidR="00075859" w:rsidRPr="008E647D" w:rsidRDefault="00D60D2B" w:rsidP="0007585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you need to do</w:t>
      </w:r>
    </w:p>
    <w:p w14:paraId="42C257FE" w14:textId="77777777" w:rsidR="00075859" w:rsidRDefault="00075859" w:rsidP="0007585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7A1E96" w:rsidRPr="008E647D" w14:paraId="12CD7B6A" w14:textId="77777777" w:rsidTr="00F84402">
        <w:trPr>
          <w:cantSplit/>
          <w:trHeight w:val="2835"/>
        </w:trPr>
        <w:tc>
          <w:tcPr>
            <w:tcW w:w="3114" w:type="dxa"/>
          </w:tcPr>
          <w:p w14:paraId="16160510" w14:textId="77777777" w:rsidR="007A1E96" w:rsidRPr="008E647D" w:rsidRDefault="007A1E96" w:rsidP="00F84402">
            <w:pPr>
              <w:pStyle w:val="EasyRead16"/>
              <w:rPr>
                <w:sz w:val="28"/>
                <w:szCs w:val="28"/>
              </w:rPr>
            </w:pPr>
            <w:r w:rsidRPr="009719F6">
              <w:rPr>
                <w:noProof/>
                <w:sz w:val="28"/>
                <w:szCs w:val="28"/>
              </w:rPr>
              <w:drawing>
                <wp:inline distT="0" distB="0" distL="0" distR="0" wp14:anchorId="70045E3C" wp14:editId="72A00922">
                  <wp:extent cx="1840230" cy="1840230"/>
                  <wp:effectExtent l="0" t="0" r="0" b="0"/>
                  <wp:docPr id="1417728880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728880" name="Picture 1" descr="Clipboard with a red 'X' mark on the paper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5CCE9FD" w14:textId="77777777" w:rsidR="007A1E96" w:rsidRDefault="007A1E96" w:rsidP="00F84402">
            <w:pPr>
              <w:pStyle w:val="EasyRead16"/>
              <w:rPr>
                <w:sz w:val="28"/>
                <w:szCs w:val="28"/>
              </w:rPr>
            </w:pPr>
          </w:p>
          <w:p w14:paraId="01396B13" w14:textId="77777777" w:rsidR="007A1E96" w:rsidRPr="008E647D" w:rsidRDefault="007A1E96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do </w:t>
            </w:r>
            <w:r w:rsidRPr="00A905EF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need to do anything </w:t>
            </w:r>
            <w:proofErr w:type="gramStart"/>
            <w:r>
              <w:rPr>
                <w:sz w:val="28"/>
                <w:szCs w:val="28"/>
              </w:rPr>
              <w:t>at the moment</w:t>
            </w:r>
            <w:proofErr w:type="gramEnd"/>
            <w:r>
              <w:rPr>
                <w:sz w:val="28"/>
                <w:szCs w:val="28"/>
              </w:rPr>
              <w:t xml:space="preserve">. </w:t>
            </w:r>
          </w:p>
        </w:tc>
      </w:tr>
      <w:tr w:rsidR="00F760E9" w:rsidRPr="008E647D" w14:paraId="4304E4AC" w14:textId="77777777" w:rsidTr="00F84402">
        <w:trPr>
          <w:cantSplit/>
          <w:trHeight w:val="2835"/>
        </w:trPr>
        <w:tc>
          <w:tcPr>
            <w:tcW w:w="3114" w:type="dxa"/>
          </w:tcPr>
          <w:p w14:paraId="144982CF" w14:textId="77777777" w:rsidR="00F760E9" w:rsidRPr="00DF264B" w:rsidRDefault="00F760E9" w:rsidP="00F84402">
            <w:pPr>
              <w:pStyle w:val="EasyRead16"/>
              <w:rPr>
                <w:sz w:val="28"/>
                <w:szCs w:val="28"/>
              </w:rPr>
            </w:pPr>
            <w:r w:rsidRPr="00721618">
              <w:rPr>
                <w:noProof/>
                <w:sz w:val="28"/>
                <w:szCs w:val="28"/>
              </w:rPr>
              <w:drawing>
                <wp:inline distT="0" distB="0" distL="0" distR="0" wp14:anchorId="56FBD9E3" wp14:editId="16E2BA33">
                  <wp:extent cx="1840230" cy="1840230"/>
                  <wp:effectExtent l="0" t="0" r="0" b="7620"/>
                  <wp:docPr id="1318047497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047497" name="Picture 1" descr="Person holding a clipboard with a completed checklist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2BEC87" w14:textId="77777777" w:rsidR="00F760E9" w:rsidRDefault="00F760E9" w:rsidP="00F84402">
            <w:pPr>
              <w:pStyle w:val="EasyRead16"/>
              <w:rPr>
                <w:sz w:val="28"/>
                <w:szCs w:val="28"/>
              </w:rPr>
            </w:pPr>
          </w:p>
          <w:p w14:paraId="271DF320" w14:textId="77777777" w:rsidR="00F760E9" w:rsidRPr="008E647D" w:rsidRDefault="00F760E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need to keep doing your activities.</w:t>
            </w:r>
          </w:p>
        </w:tc>
      </w:tr>
      <w:tr w:rsidR="00F760E9" w:rsidRPr="008E647D" w14:paraId="64D3BFCD" w14:textId="77777777" w:rsidTr="00F84402">
        <w:trPr>
          <w:cantSplit/>
          <w:trHeight w:val="2835"/>
        </w:trPr>
        <w:tc>
          <w:tcPr>
            <w:tcW w:w="3114" w:type="dxa"/>
          </w:tcPr>
          <w:p w14:paraId="2DC5705B" w14:textId="77777777" w:rsidR="00F760E9" w:rsidRPr="008E647D" w:rsidRDefault="00F760E9" w:rsidP="00F84402">
            <w:pPr>
              <w:pStyle w:val="EasyRead16"/>
              <w:rPr>
                <w:sz w:val="28"/>
                <w:szCs w:val="28"/>
              </w:rPr>
            </w:pPr>
            <w:r w:rsidRPr="00E3788A">
              <w:rPr>
                <w:noProof/>
                <w:sz w:val="28"/>
                <w:szCs w:val="28"/>
              </w:rPr>
              <w:drawing>
                <wp:inline distT="0" distB="0" distL="0" distR="0" wp14:anchorId="130DFD1D" wp14:editId="1AB3F90F">
                  <wp:extent cx="1840230" cy="1840230"/>
                  <wp:effectExtent l="0" t="0" r="7620" b="0"/>
                  <wp:docPr id="303820255" name="Picture 1" descr="Two people having a serious conversation, one explaining and the other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820255" name="Picture 1" descr="Two people having a serious conversation, one explaining and the other listening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740CAF" w14:textId="77777777" w:rsidR="00F760E9" w:rsidRDefault="00F760E9" w:rsidP="00F84402">
            <w:pPr>
              <w:pStyle w:val="EasyRead16"/>
              <w:rPr>
                <w:sz w:val="28"/>
                <w:szCs w:val="28"/>
              </w:rPr>
            </w:pPr>
          </w:p>
          <w:p w14:paraId="21173CD7" w14:textId="77777777" w:rsidR="00F760E9" w:rsidRDefault="00F760E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Talk to </w:t>
            </w:r>
          </w:p>
          <w:p w14:paraId="1385BE7A" w14:textId="77777777" w:rsidR="00F760E9" w:rsidRDefault="00F760E9" w:rsidP="00F84402">
            <w:pPr>
              <w:pStyle w:val="EasyRead16"/>
              <w:rPr>
                <w:sz w:val="28"/>
                <w:szCs w:val="28"/>
              </w:rPr>
            </w:pPr>
          </w:p>
          <w:p w14:paraId="0CE914E8" w14:textId="77777777" w:rsidR="00F760E9" w:rsidRPr="008E647D" w:rsidRDefault="00F760E9" w:rsidP="00F760E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employment provider</w:t>
            </w:r>
          </w:p>
        </w:tc>
      </w:tr>
      <w:tr w:rsidR="00F760E9" w:rsidRPr="008E647D" w14:paraId="72EBB140" w14:textId="77777777" w:rsidTr="00F84402">
        <w:trPr>
          <w:cantSplit/>
          <w:trHeight w:val="2835"/>
        </w:trPr>
        <w:tc>
          <w:tcPr>
            <w:tcW w:w="3114" w:type="dxa"/>
          </w:tcPr>
          <w:p w14:paraId="2A720C2B" w14:textId="77777777" w:rsidR="00F760E9" w:rsidRPr="008E647D" w:rsidRDefault="00F760E9" w:rsidP="00F84402">
            <w:pPr>
              <w:pStyle w:val="EasyRead16"/>
              <w:rPr>
                <w:sz w:val="28"/>
                <w:szCs w:val="28"/>
              </w:rPr>
            </w:pPr>
            <w:r w:rsidRPr="00CF216B">
              <w:rPr>
                <w:noProof/>
                <w:sz w:val="28"/>
                <w:szCs w:val="28"/>
              </w:rPr>
              <w:drawing>
                <wp:inline distT="0" distB="0" distL="0" distR="0" wp14:anchorId="05667EC8" wp14:editId="481A7953">
                  <wp:extent cx="1840230" cy="1840230"/>
                  <wp:effectExtent l="0" t="0" r="7620" b="0"/>
                  <wp:docPr id="1531610941" name="Picture 1" descr="Woman sitting on a plaid armchair, talking on a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610941" name="Picture 1" descr="Woman sitting on a plaid armchair, talking on a phone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4498849" w14:textId="77777777" w:rsidR="00F760E9" w:rsidRDefault="00F760E9" w:rsidP="00F84402">
            <w:pPr>
              <w:pStyle w:val="EasyRead16"/>
              <w:rPr>
                <w:sz w:val="28"/>
                <w:szCs w:val="28"/>
              </w:rPr>
            </w:pPr>
          </w:p>
          <w:p w14:paraId="43FE6157" w14:textId="77777777" w:rsidR="00F760E9" w:rsidRDefault="00F760E9" w:rsidP="00F760E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Digital Services Contact Centre</w:t>
            </w:r>
          </w:p>
          <w:p w14:paraId="10E91429" w14:textId="77777777" w:rsidR="00F760E9" w:rsidRDefault="00F760E9" w:rsidP="00F84402">
            <w:pPr>
              <w:pStyle w:val="EasyRead16"/>
              <w:rPr>
                <w:sz w:val="28"/>
                <w:szCs w:val="28"/>
              </w:rPr>
            </w:pPr>
          </w:p>
          <w:p w14:paraId="58B71C4B" w14:textId="77777777" w:rsidR="00F760E9" w:rsidRPr="00931BDB" w:rsidRDefault="00F760E9" w:rsidP="00F84402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931BDB">
              <w:rPr>
                <w:b/>
                <w:bCs/>
                <w:sz w:val="28"/>
                <w:szCs w:val="28"/>
              </w:rPr>
              <w:t>1800 314 677</w:t>
            </w:r>
          </w:p>
          <w:p w14:paraId="03C55A51" w14:textId="77777777" w:rsidR="00F760E9" w:rsidRDefault="00F760E9" w:rsidP="00F84402">
            <w:pPr>
              <w:pStyle w:val="EasyRead16"/>
              <w:rPr>
                <w:sz w:val="28"/>
                <w:szCs w:val="28"/>
              </w:rPr>
            </w:pPr>
          </w:p>
          <w:p w14:paraId="45268C93" w14:textId="77777777" w:rsidR="00F760E9" w:rsidRPr="008E647D" w:rsidRDefault="00F760E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make sure your activities are right for you.</w:t>
            </w:r>
          </w:p>
        </w:tc>
      </w:tr>
    </w:tbl>
    <w:p w14:paraId="64161D01" w14:textId="77777777" w:rsidR="00075859" w:rsidRDefault="00075859" w:rsidP="00075859">
      <w:r>
        <w:br w:type="page"/>
      </w:r>
    </w:p>
    <w:p w14:paraId="3F639198" w14:textId="6ACBAD49" w:rsidR="00075859" w:rsidRPr="008E647D" w:rsidRDefault="00D60D2B" w:rsidP="0007585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Past decisions</w:t>
      </w:r>
    </w:p>
    <w:p w14:paraId="69D55313" w14:textId="77777777" w:rsidR="00075859" w:rsidRDefault="00075859" w:rsidP="0007585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075859" w:rsidRPr="008E647D" w14:paraId="73A9777A" w14:textId="77777777" w:rsidTr="00CF1CDF">
        <w:trPr>
          <w:cantSplit/>
          <w:trHeight w:val="3969"/>
        </w:trPr>
        <w:tc>
          <w:tcPr>
            <w:tcW w:w="3114" w:type="dxa"/>
          </w:tcPr>
          <w:p w14:paraId="37E0FE75" w14:textId="417AFC79" w:rsidR="00075859" w:rsidRPr="008E647D" w:rsidRDefault="001606A4" w:rsidP="00F84402">
            <w:pPr>
              <w:pStyle w:val="EasyRead16"/>
              <w:rPr>
                <w:sz w:val="28"/>
                <w:szCs w:val="28"/>
              </w:rPr>
            </w:pPr>
            <w:r w:rsidRPr="001606A4">
              <w:rPr>
                <w:noProof/>
                <w:sz w:val="28"/>
                <w:szCs w:val="28"/>
              </w:rPr>
              <w:drawing>
                <wp:inline distT="0" distB="0" distL="0" distR="0" wp14:anchorId="26347AA6" wp14:editId="267072E3">
                  <wp:extent cx="1840230" cy="1840230"/>
                  <wp:effectExtent l="0" t="0" r="0" b="7620"/>
                  <wp:docPr id="182655673" name="Picture 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55673" name="Picture 1" descr="Man looking through a magnifying glass while wearing a blue checkered shirt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1EDF974" w14:textId="77777777" w:rsidR="00075859" w:rsidRDefault="00075859" w:rsidP="00F84402">
            <w:pPr>
              <w:pStyle w:val="EasyRead16"/>
              <w:rPr>
                <w:sz w:val="28"/>
                <w:szCs w:val="28"/>
              </w:rPr>
            </w:pPr>
          </w:p>
          <w:p w14:paraId="4B6E3B8B" w14:textId="57496068" w:rsidR="00EF6930" w:rsidRDefault="00EF6930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looking at</w:t>
            </w:r>
            <w:r w:rsidR="00DB0BE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decisions we have </w:t>
            </w:r>
            <w:r w:rsidR="5E7FEDAB" w:rsidRPr="710BD37C">
              <w:rPr>
                <w:sz w:val="28"/>
                <w:szCs w:val="28"/>
              </w:rPr>
              <w:t>already</w:t>
            </w:r>
            <w:r w:rsidR="17B7F6A0" w:rsidRPr="710BD37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made.</w:t>
            </w:r>
          </w:p>
          <w:p w14:paraId="62FF1C9C" w14:textId="77777777" w:rsidR="00DB0BE0" w:rsidRDefault="00DB0BE0" w:rsidP="00F84402">
            <w:pPr>
              <w:pStyle w:val="EasyRead16"/>
              <w:rPr>
                <w:sz w:val="28"/>
                <w:szCs w:val="28"/>
              </w:rPr>
            </w:pPr>
          </w:p>
          <w:p w14:paraId="4D8EA053" w14:textId="3D447565" w:rsidR="00B117FF" w:rsidRPr="008E647D" w:rsidRDefault="6C608BB6" w:rsidP="00F84402">
            <w:pPr>
              <w:pStyle w:val="EasyRead16"/>
              <w:rPr>
                <w:sz w:val="28"/>
                <w:szCs w:val="28"/>
              </w:rPr>
            </w:pPr>
            <w:r w:rsidRPr="710BD37C">
              <w:rPr>
                <w:sz w:val="28"/>
                <w:szCs w:val="28"/>
              </w:rPr>
              <w:t xml:space="preserve">They are called </w:t>
            </w:r>
            <w:r w:rsidRPr="0017130E">
              <w:rPr>
                <w:b/>
                <w:sz w:val="28"/>
                <w:szCs w:val="28"/>
              </w:rPr>
              <w:t>past decisions</w:t>
            </w:r>
            <w:r w:rsidRPr="710BD37C">
              <w:rPr>
                <w:sz w:val="28"/>
                <w:szCs w:val="28"/>
              </w:rPr>
              <w:t xml:space="preserve">. </w:t>
            </w:r>
          </w:p>
        </w:tc>
      </w:tr>
      <w:tr w:rsidR="00075859" w:rsidRPr="008E647D" w14:paraId="0952E1CE" w14:textId="77777777" w:rsidTr="00CF1CDF">
        <w:trPr>
          <w:cantSplit/>
          <w:trHeight w:val="3969"/>
        </w:trPr>
        <w:tc>
          <w:tcPr>
            <w:tcW w:w="3114" w:type="dxa"/>
          </w:tcPr>
          <w:p w14:paraId="47596FAB" w14:textId="4D1A04B1" w:rsidR="00075859" w:rsidRPr="008E647D" w:rsidRDefault="001606A4" w:rsidP="00F84402">
            <w:pPr>
              <w:pStyle w:val="EasyRead16"/>
              <w:rPr>
                <w:sz w:val="28"/>
                <w:szCs w:val="28"/>
              </w:rPr>
            </w:pPr>
            <w:r w:rsidRPr="001606A4">
              <w:rPr>
                <w:noProof/>
                <w:sz w:val="28"/>
                <w:szCs w:val="28"/>
              </w:rPr>
              <w:drawing>
                <wp:inline distT="0" distB="0" distL="0" distR="0" wp14:anchorId="7A32E838" wp14:editId="1A9C46C3">
                  <wp:extent cx="1840230" cy="1840230"/>
                  <wp:effectExtent l="0" t="0" r="0" b="7620"/>
                  <wp:docPr id="579814921" name="Picture 1" descr="Woman in orange cardigan with a name badge, thinking with a thought bubble above he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814921" name="Picture 1" descr="Woman in orange cardigan with a name badge, thinking with a thought bubble above her head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1BD8981" w14:textId="77777777" w:rsidR="00964244" w:rsidRDefault="00964244" w:rsidP="00964244">
            <w:pPr>
              <w:pStyle w:val="EasyRead16"/>
              <w:rPr>
                <w:sz w:val="28"/>
                <w:szCs w:val="28"/>
              </w:rPr>
            </w:pPr>
          </w:p>
          <w:p w14:paraId="4D1DBFC6" w14:textId="1F50F80D" w:rsidR="00075859" w:rsidRPr="008E647D" w:rsidRDefault="00964244" w:rsidP="0096424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still working out what we need to do next.</w:t>
            </w:r>
          </w:p>
        </w:tc>
      </w:tr>
    </w:tbl>
    <w:p w14:paraId="5E603EB7" w14:textId="77777777" w:rsidR="00075859" w:rsidRDefault="00075859" w:rsidP="00075859"/>
    <w:p w14:paraId="2D52E51F" w14:textId="77777777" w:rsidR="00075859" w:rsidRDefault="00075859" w:rsidP="00075859">
      <w:r>
        <w:br w:type="page"/>
      </w:r>
    </w:p>
    <w:p w14:paraId="3BF15240" w14:textId="3F6C87A1" w:rsidR="00075859" w:rsidRPr="008E647D" w:rsidRDefault="007371FB" w:rsidP="0007585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Support</w:t>
      </w:r>
    </w:p>
    <w:p w14:paraId="33ED3DB6" w14:textId="77777777" w:rsidR="00075859" w:rsidRDefault="00075859" w:rsidP="0007585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4E4D14" w:rsidRPr="008E647D" w14:paraId="5FC4C11D" w14:textId="77777777" w:rsidTr="00F84402">
        <w:trPr>
          <w:cantSplit/>
          <w:trHeight w:val="2835"/>
        </w:trPr>
        <w:tc>
          <w:tcPr>
            <w:tcW w:w="3114" w:type="dxa"/>
          </w:tcPr>
          <w:p w14:paraId="4131749B" w14:textId="77777777" w:rsidR="004E4D14" w:rsidRPr="008E647D" w:rsidRDefault="004E4D14" w:rsidP="00F84402">
            <w:pPr>
              <w:pStyle w:val="EasyRead16"/>
              <w:rPr>
                <w:sz w:val="28"/>
                <w:szCs w:val="28"/>
              </w:rPr>
            </w:pPr>
            <w:r w:rsidRPr="00134272">
              <w:rPr>
                <w:noProof/>
                <w:sz w:val="28"/>
                <w:szCs w:val="28"/>
              </w:rPr>
              <w:drawing>
                <wp:inline distT="0" distB="0" distL="0" distR="0" wp14:anchorId="730151CA" wp14:editId="14ABA819">
                  <wp:extent cx="1840230" cy="1840230"/>
                  <wp:effectExtent l="0" t="0" r="7620" b="7620"/>
                  <wp:docPr id="1588159594" name="Picture 1" descr="Woman raising her arm with a speech bubble containing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159594" name="Picture 1" descr="Woman raising her arm with a speech bubble containing a question mark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1533CDF" w14:textId="77777777" w:rsidR="004E4D14" w:rsidRDefault="004E4D14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might </w:t>
            </w:r>
          </w:p>
          <w:p w14:paraId="1152F355" w14:textId="77777777" w:rsidR="004E4D14" w:rsidRDefault="004E4D14" w:rsidP="00F84402">
            <w:pPr>
              <w:pStyle w:val="EasyRead16"/>
              <w:rPr>
                <w:sz w:val="28"/>
                <w:szCs w:val="28"/>
              </w:rPr>
            </w:pPr>
          </w:p>
          <w:p w14:paraId="364DBFD3" w14:textId="77777777" w:rsidR="004E4D14" w:rsidRPr="008E647D" w:rsidRDefault="004E4D14" w:rsidP="004E4D14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 questions</w:t>
            </w:r>
          </w:p>
        </w:tc>
      </w:tr>
      <w:tr w:rsidR="004E4D14" w:rsidRPr="008E647D" w14:paraId="65F310AD" w14:textId="77777777" w:rsidTr="00F84402">
        <w:trPr>
          <w:cantSplit/>
          <w:trHeight w:val="2835"/>
        </w:trPr>
        <w:tc>
          <w:tcPr>
            <w:tcW w:w="3114" w:type="dxa"/>
          </w:tcPr>
          <w:p w14:paraId="1A316FF8" w14:textId="77777777" w:rsidR="004E4D14" w:rsidRPr="008E647D" w:rsidRDefault="004E4D14" w:rsidP="00F84402">
            <w:pPr>
              <w:pStyle w:val="EasyRead16"/>
              <w:rPr>
                <w:sz w:val="28"/>
                <w:szCs w:val="28"/>
              </w:rPr>
            </w:pPr>
            <w:r w:rsidRPr="001F1A6F">
              <w:rPr>
                <w:noProof/>
                <w:sz w:val="28"/>
                <w:szCs w:val="28"/>
              </w:rPr>
              <w:drawing>
                <wp:inline distT="0" distB="0" distL="0" distR="0" wp14:anchorId="185C8859" wp14:editId="30E779D4">
                  <wp:extent cx="1840230" cy="1840230"/>
                  <wp:effectExtent l="0" t="0" r="7620" b="7620"/>
                  <wp:docPr id="1178802608" name="Picture 1" descr="A man stands with crossed arms and thought bubbles showing him in various worried po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802608" name="Picture 1" descr="A man stands with crossed arms and thought bubbles showing him in various worried poses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5A14F4A" w14:textId="77777777" w:rsidR="004E4D14" w:rsidRDefault="004E4D14" w:rsidP="00F84402">
            <w:pPr>
              <w:pStyle w:val="EasyRead16"/>
              <w:rPr>
                <w:sz w:val="28"/>
                <w:szCs w:val="28"/>
              </w:rPr>
            </w:pPr>
          </w:p>
          <w:p w14:paraId="486BADB0" w14:textId="77777777" w:rsidR="004E4D14" w:rsidRPr="008E647D" w:rsidRDefault="004E4D14" w:rsidP="004E4D14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 worried</w:t>
            </w:r>
          </w:p>
        </w:tc>
      </w:tr>
      <w:tr w:rsidR="004E4D14" w:rsidRPr="008E647D" w14:paraId="19C7593D" w14:textId="77777777" w:rsidTr="00F84402">
        <w:trPr>
          <w:cantSplit/>
          <w:trHeight w:val="2835"/>
        </w:trPr>
        <w:tc>
          <w:tcPr>
            <w:tcW w:w="3114" w:type="dxa"/>
          </w:tcPr>
          <w:p w14:paraId="38D3B196" w14:textId="77777777" w:rsidR="004E4D14" w:rsidRPr="008E647D" w:rsidRDefault="004E4D14" w:rsidP="00F84402">
            <w:pPr>
              <w:pStyle w:val="EasyRead16"/>
              <w:rPr>
                <w:sz w:val="28"/>
                <w:szCs w:val="28"/>
              </w:rPr>
            </w:pPr>
            <w:r w:rsidRPr="000A42B4">
              <w:rPr>
                <w:noProof/>
              </w:rPr>
              <w:drawing>
                <wp:inline distT="0" distB="0" distL="0" distR="0" wp14:anchorId="3B397609" wp14:editId="2671FDB4">
                  <wp:extent cx="1967023" cy="1967023"/>
                  <wp:effectExtent l="0" t="0" r="0" b="0"/>
                  <wp:docPr id="1772624019" name="Picture 1" descr="3 people standing with thumbs dow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624019" name="Picture 1" descr="3 people standing with thumbs down 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037" cy="197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C50A12F" w14:textId="77777777" w:rsidR="004E4D14" w:rsidRDefault="004E4D14" w:rsidP="00F84402">
            <w:pPr>
              <w:pStyle w:val="EasyRead16"/>
              <w:rPr>
                <w:sz w:val="28"/>
                <w:szCs w:val="28"/>
              </w:rPr>
            </w:pPr>
          </w:p>
          <w:p w14:paraId="2C444BD0" w14:textId="77777777" w:rsidR="004E4D14" w:rsidRDefault="004E4D14" w:rsidP="004E4D14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Want to make a </w:t>
            </w:r>
            <w:r w:rsidRPr="008650B1">
              <w:rPr>
                <w:b/>
                <w:bCs/>
                <w:sz w:val="28"/>
                <w:szCs w:val="28"/>
              </w:rPr>
              <w:t>complaint</w:t>
            </w:r>
            <w:r>
              <w:rPr>
                <w:sz w:val="28"/>
                <w:szCs w:val="28"/>
              </w:rPr>
              <w:t>.</w:t>
            </w:r>
          </w:p>
          <w:p w14:paraId="531D25D4" w14:textId="77777777" w:rsidR="004E4D14" w:rsidRDefault="004E4D14" w:rsidP="00F84402">
            <w:pPr>
              <w:pStyle w:val="EasyRead16"/>
              <w:rPr>
                <w:sz w:val="28"/>
                <w:szCs w:val="28"/>
              </w:rPr>
            </w:pPr>
          </w:p>
          <w:p w14:paraId="204129DB" w14:textId="77777777" w:rsidR="004E4D14" w:rsidRDefault="004E4D14" w:rsidP="00F84402">
            <w:pPr>
              <w:spacing w:line="360" w:lineRule="auto"/>
              <w:rPr>
                <w:sz w:val="28"/>
                <w:szCs w:val="28"/>
              </w:rPr>
            </w:pPr>
            <w:r w:rsidRPr="006D6EED">
              <w:rPr>
                <w:b/>
                <w:bCs/>
                <w:sz w:val="28"/>
                <w:szCs w:val="28"/>
              </w:rPr>
              <w:t>Complaints</w:t>
            </w:r>
            <w:r w:rsidRPr="0DAB90A6">
              <w:rPr>
                <w:sz w:val="28"/>
                <w:szCs w:val="28"/>
              </w:rPr>
              <w:t xml:space="preserve"> are when you tell someone they have </w:t>
            </w:r>
            <w:r w:rsidRPr="0DAB90A6">
              <w:rPr>
                <w:b/>
                <w:sz w:val="28"/>
                <w:szCs w:val="28"/>
              </w:rPr>
              <w:t>not</w:t>
            </w:r>
            <w:r w:rsidRPr="0DAB90A6">
              <w:rPr>
                <w:sz w:val="28"/>
                <w:szCs w:val="28"/>
              </w:rPr>
              <w:t xml:space="preserve"> done a good job.</w:t>
            </w:r>
          </w:p>
          <w:p w14:paraId="7EEF895A" w14:textId="77777777" w:rsidR="004E4D14" w:rsidRPr="00630441" w:rsidRDefault="004E4D14" w:rsidP="00F84402">
            <w:pPr>
              <w:spacing w:line="360" w:lineRule="auto"/>
              <w:rPr>
                <w:sz w:val="28"/>
                <w:szCs w:val="28"/>
              </w:rPr>
            </w:pPr>
          </w:p>
          <w:p w14:paraId="467536E2" w14:textId="77777777" w:rsidR="004E4D14" w:rsidRPr="008E647D" w:rsidRDefault="004E4D14" w:rsidP="00F84402">
            <w:pPr>
              <w:pStyle w:val="EasyRead16"/>
              <w:rPr>
                <w:sz w:val="28"/>
                <w:szCs w:val="28"/>
              </w:rPr>
            </w:pPr>
            <w:r w:rsidRPr="3D7B2CFC">
              <w:rPr>
                <w:sz w:val="28"/>
                <w:szCs w:val="28"/>
              </w:rPr>
              <w:t>Everyone has the right to make a complaint.</w:t>
            </w:r>
          </w:p>
        </w:tc>
      </w:tr>
      <w:tr w:rsidR="004E4D14" w:rsidRPr="008E647D" w14:paraId="7FE44393" w14:textId="77777777" w:rsidTr="00F84402">
        <w:trPr>
          <w:cantSplit/>
          <w:trHeight w:val="2835"/>
        </w:trPr>
        <w:tc>
          <w:tcPr>
            <w:tcW w:w="3114" w:type="dxa"/>
          </w:tcPr>
          <w:p w14:paraId="0FB74A89" w14:textId="77777777" w:rsidR="004E4D14" w:rsidRPr="008E647D" w:rsidRDefault="004E4D14" w:rsidP="00F84402">
            <w:pPr>
              <w:pStyle w:val="EasyRead16"/>
              <w:rPr>
                <w:sz w:val="28"/>
                <w:szCs w:val="28"/>
              </w:rPr>
            </w:pPr>
            <w:r w:rsidRPr="005E5970">
              <w:rPr>
                <w:noProof/>
                <w:sz w:val="28"/>
                <w:szCs w:val="28"/>
              </w:rPr>
              <w:drawing>
                <wp:inline distT="0" distB="0" distL="0" distR="0" wp14:anchorId="7E1EB256" wp14:editId="7AAC862C">
                  <wp:extent cx="1781175" cy="1781175"/>
                  <wp:effectExtent l="0" t="0" r="9525" b="9525"/>
                  <wp:docPr id="1060876956" name="Picture 1" descr="A smartphone screen displaying a dial pad and a phone nu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876956" name="Picture 1" descr="A smartphone screen displaying a dial pad and a phone number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5B3274A" w14:textId="77777777" w:rsidR="004E4D14" w:rsidRDefault="004E4D14" w:rsidP="00F84402">
            <w:pPr>
              <w:pStyle w:val="EasyRead16"/>
              <w:rPr>
                <w:sz w:val="28"/>
                <w:szCs w:val="28"/>
              </w:rPr>
            </w:pPr>
          </w:p>
          <w:p w14:paraId="44F6FA3B" w14:textId="77777777" w:rsidR="004E4D14" w:rsidRDefault="004E4D14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call the DEWR National Customer Service Line</w:t>
            </w:r>
          </w:p>
          <w:p w14:paraId="51EA73B0" w14:textId="77777777" w:rsidR="004E4D14" w:rsidRDefault="004E4D14" w:rsidP="00F84402">
            <w:pPr>
              <w:pStyle w:val="EasyRead16"/>
              <w:rPr>
                <w:sz w:val="28"/>
                <w:szCs w:val="28"/>
              </w:rPr>
            </w:pPr>
          </w:p>
          <w:p w14:paraId="2A650101" w14:textId="77777777" w:rsidR="004E4D14" w:rsidRPr="00F83EDC" w:rsidRDefault="004E4D14" w:rsidP="00F84402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F83EDC">
              <w:rPr>
                <w:b/>
                <w:bCs/>
                <w:sz w:val="28"/>
                <w:szCs w:val="28"/>
              </w:rPr>
              <w:t>1800 805 260</w:t>
            </w:r>
          </w:p>
        </w:tc>
      </w:tr>
    </w:tbl>
    <w:p w14:paraId="71167458" w14:textId="72744815" w:rsidR="00075859" w:rsidRPr="008E647D" w:rsidRDefault="007371FB" w:rsidP="0007585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Other decisions that are stopped for now</w:t>
      </w:r>
    </w:p>
    <w:p w14:paraId="057A5779" w14:textId="77777777" w:rsidR="00075859" w:rsidRDefault="00075859" w:rsidP="0007585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A34E29" w:rsidRPr="008E647D" w14:paraId="303871B3" w14:textId="77777777" w:rsidTr="00CF1CDF">
        <w:trPr>
          <w:cantSplit/>
          <w:trHeight w:val="3969"/>
        </w:trPr>
        <w:tc>
          <w:tcPr>
            <w:tcW w:w="3114" w:type="dxa"/>
          </w:tcPr>
          <w:p w14:paraId="42B45BDB" w14:textId="77777777" w:rsidR="00A34E29" w:rsidRPr="008E647D" w:rsidRDefault="00A34E29" w:rsidP="00F84402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7F4FC4C7" wp14:editId="323CF291">
                  <wp:extent cx="1840230" cy="1840230"/>
                  <wp:effectExtent l="0" t="0" r="7620" b="7620"/>
                  <wp:docPr id="1891021454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34CA0F" w14:textId="77777777" w:rsidR="00A34E29" w:rsidRPr="008E647D" w:rsidRDefault="00A34E2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are other decisions that have been </w:t>
            </w:r>
            <w:r w:rsidRPr="00665DF8">
              <w:rPr>
                <w:b/>
                <w:bCs/>
                <w:sz w:val="28"/>
                <w:szCs w:val="28"/>
              </w:rPr>
              <w:t>stopped for now</w:t>
            </w:r>
            <w:r>
              <w:rPr>
                <w:sz w:val="28"/>
                <w:szCs w:val="28"/>
              </w:rPr>
              <w:t>.</w:t>
            </w:r>
          </w:p>
        </w:tc>
      </w:tr>
      <w:tr w:rsidR="00A34E29" w:rsidRPr="008E647D" w14:paraId="48F52315" w14:textId="77777777" w:rsidTr="00CF1CDF">
        <w:trPr>
          <w:cantSplit/>
          <w:trHeight w:val="3969"/>
        </w:trPr>
        <w:tc>
          <w:tcPr>
            <w:tcW w:w="3114" w:type="dxa"/>
          </w:tcPr>
          <w:p w14:paraId="006EA81D" w14:textId="77777777" w:rsidR="00A34E29" w:rsidRPr="008E647D" w:rsidRDefault="00A34E2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326A48" wp14:editId="1424428C">
                  <wp:extent cx="1840230" cy="1756410"/>
                  <wp:effectExtent l="0" t="0" r="7620" b="0"/>
                  <wp:docPr id="1693640572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03409F9" w14:textId="77777777" w:rsidR="00A34E29" w:rsidRDefault="00A34E29" w:rsidP="00F84402">
            <w:pPr>
              <w:pStyle w:val="EasyRead16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go to our website to read about the other decisions we have </w:t>
            </w:r>
            <w:r w:rsidRPr="00665DF8">
              <w:rPr>
                <w:b/>
                <w:bCs/>
                <w:sz w:val="28"/>
                <w:szCs w:val="28"/>
              </w:rPr>
              <w:t>stopped for now.</w:t>
            </w:r>
          </w:p>
          <w:p w14:paraId="576F5A17" w14:textId="77777777" w:rsidR="00A34E29" w:rsidRPr="00434AF1" w:rsidRDefault="00A34E29" w:rsidP="00F84402">
            <w:pPr>
              <w:pStyle w:val="EasyRead16"/>
              <w:rPr>
                <w:sz w:val="28"/>
                <w:szCs w:val="28"/>
              </w:rPr>
            </w:pPr>
          </w:p>
          <w:p w14:paraId="611438AC" w14:textId="548AD1C5" w:rsidR="00A34E29" w:rsidRDefault="00434AF1" w:rsidP="00F84402">
            <w:pPr>
              <w:pStyle w:val="EasyRead16"/>
              <w:rPr>
                <w:sz w:val="28"/>
                <w:szCs w:val="28"/>
              </w:rPr>
            </w:pPr>
            <w:hyperlink r:id="rId52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5FCF0CDA" w14:textId="77777777" w:rsidR="00A34E29" w:rsidRDefault="00A34E29" w:rsidP="00F84402">
            <w:pPr>
              <w:pStyle w:val="EasyRead16"/>
              <w:rPr>
                <w:sz w:val="28"/>
                <w:szCs w:val="28"/>
              </w:rPr>
            </w:pPr>
          </w:p>
          <w:p w14:paraId="252CF664" w14:textId="77777777" w:rsidR="00A34E29" w:rsidRPr="008E647D" w:rsidRDefault="00A34E29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050BEFDD" w14:textId="77777777" w:rsidR="00075859" w:rsidRDefault="00075859" w:rsidP="00075859"/>
    <w:p w14:paraId="35FD9FE4" w14:textId="77777777" w:rsidR="00075859" w:rsidRDefault="00075859" w:rsidP="00075859">
      <w:r>
        <w:br w:type="page"/>
      </w:r>
    </w:p>
    <w:p w14:paraId="5DEBC6EB" w14:textId="0E62B589" w:rsidR="00075859" w:rsidRPr="008E647D" w:rsidRDefault="007371FB" w:rsidP="00075859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is next</w:t>
      </w:r>
    </w:p>
    <w:p w14:paraId="393AFE16" w14:textId="77777777" w:rsidR="00075859" w:rsidRDefault="00075859" w:rsidP="00075859"/>
    <w:tbl>
      <w:tblPr>
        <w:tblStyle w:val="TableGrid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E27923" w:rsidRPr="008E647D" w14:paraId="2D33EBEC" w14:textId="77777777" w:rsidTr="008D7FD9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052BB9A" w14:textId="77777777" w:rsidR="00E27923" w:rsidRPr="008E647D" w:rsidRDefault="00E27923" w:rsidP="00F84402">
            <w:pPr>
              <w:pStyle w:val="EasyRead16"/>
              <w:rPr>
                <w:sz w:val="28"/>
                <w:szCs w:val="28"/>
              </w:rPr>
            </w:pPr>
            <w:r w:rsidRPr="00530EEC">
              <w:rPr>
                <w:noProof/>
                <w:sz w:val="28"/>
                <w:szCs w:val="28"/>
              </w:rPr>
              <w:drawing>
                <wp:inline distT="0" distB="0" distL="0" distR="0" wp14:anchorId="3BEE8CFC" wp14:editId="49A367A1">
                  <wp:extent cx="1840230" cy="1482090"/>
                  <wp:effectExtent l="0" t="0" r="7620" b="3810"/>
                  <wp:docPr id="311872094" name="Picture 1" descr="A silver laptop with a light blue screen and black keyboard with fanned out money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872094" name="Picture 1" descr="A silver laptop with a light blue screen and black keyboard with fanned out money with a red cross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F3BF1E" w14:textId="77777777" w:rsidR="00E27923" w:rsidRDefault="00E2792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have updated our computer systems.</w:t>
            </w:r>
          </w:p>
          <w:p w14:paraId="21F78FE8" w14:textId="77777777" w:rsidR="00E27923" w:rsidRDefault="00E27923" w:rsidP="00F84402">
            <w:pPr>
              <w:pStyle w:val="EasyRead16"/>
              <w:rPr>
                <w:sz w:val="28"/>
                <w:szCs w:val="28"/>
              </w:rPr>
            </w:pPr>
          </w:p>
          <w:p w14:paraId="31588D5D" w14:textId="172CABD3" w:rsidR="00E27923" w:rsidRPr="008E647D" w:rsidRDefault="00E2792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will </w:t>
            </w:r>
            <w:r w:rsidRPr="00C051F6">
              <w:rPr>
                <w:b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stop Centrelink payments for unemployment failure.</w:t>
            </w:r>
          </w:p>
        </w:tc>
      </w:tr>
      <w:tr w:rsidR="00AA15A3" w:rsidRPr="008E647D" w14:paraId="4C1DA654" w14:textId="77777777" w:rsidTr="008D7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47A52E8F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B40A6D">
              <w:rPr>
                <w:noProof/>
                <w:sz w:val="28"/>
                <w:szCs w:val="28"/>
              </w:rPr>
              <w:drawing>
                <wp:inline distT="0" distB="0" distL="0" distR="0" wp14:anchorId="300C503A" wp14:editId="636E8B53">
                  <wp:extent cx="1840230" cy="1840230"/>
                  <wp:effectExtent l="0" t="0" r="0" b="7620"/>
                  <wp:docPr id="492619567" name="Picture 1" descr="Man in a suit holding a clipboard with a checklist and a green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619567" name="Picture 1" descr="Man in a suit holding a clipboard with a checklist and a green marker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6F80BF4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keep working to make sure the decisions</w:t>
            </w:r>
          </w:p>
          <w:p w14:paraId="14EF479D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3A9B1FD0" w14:textId="77777777" w:rsidR="00AA15A3" w:rsidRDefault="00AA15A3" w:rsidP="00AA15A3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</w:t>
            </w:r>
          </w:p>
          <w:p w14:paraId="6C2036DE" w14:textId="77777777" w:rsidR="00AA15A3" w:rsidRDefault="00AA15A3" w:rsidP="00AA15A3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fair.</w:t>
            </w:r>
          </w:p>
          <w:p w14:paraId="2AE5C75B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</w:p>
        </w:tc>
      </w:tr>
      <w:tr w:rsidR="00AA15A3" w:rsidRPr="008E647D" w14:paraId="0015AB00" w14:textId="77777777" w:rsidTr="00AA15A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2882CE2B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2E3C938" wp14:editId="17AB298F">
                  <wp:extent cx="1704975" cy="1704975"/>
                  <wp:effectExtent l="0" t="0" r="0" b="9525"/>
                  <wp:docPr id="2072180659" name="Picture 2072180659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D2BFF71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doing a </w:t>
            </w:r>
            <w:r w:rsidRPr="009023B1">
              <w:rPr>
                <w:b/>
                <w:bCs/>
                <w:sz w:val="28"/>
                <w:szCs w:val="28"/>
              </w:rPr>
              <w:t>review</w:t>
            </w:r>
            <w:r>
              <w:rPr>
                <w:sz w:val="28"/>
                <w:szCs w:val="28"/>
              </w:rPr>
              <w:t xml:space="preserve"> of this law.</w:t>
            </w:r>
          </w:p>
          <w:p w14:paraId="5BF37840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2659262A" w14:textId="77777777" w:rsidR="00AA15A3" w:rsidRPr="0012195C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 xml:space="preserve">A </w:t>
            </w:r>
            <w:r w:rsidRPr="00D87914">
              <w:rPr>
                <w:b/>
                <w:bCs/>
                <w:sz w:val="28"/>
                <w:szCs w:val="28"/>
              </w:rPr>
              <w:t>review</w:t>
            </w:r>
            <w:r w:rsidRPr="0012195C">
              <w:rPr>
                <w:sz w:val="28"/>
                <w:szCs w:val="28"/>
              </w:rPr>
              <w:t xml:space="preserve"> is when you check what</w:t>
            </w:r>
          </w:p>
          <w:p w14:paraId="4519D6D9" w14:textId="77777777" w:rsidR="00AA15A3" w:rsidRPr="0012195C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0B542883" w14:textId="77777777" w:rsidR="00AA15A3" w:rsidRPr="0012195C" w:rsidRDefault="00AA15A3" w:rsidP="00AA15A3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>Works</w:t>
            </w:r>
          </w:p>
          <w:p w14:paraId="36A2EFB9" w14:textId="77777777" w:rsidR="00AA15A3" w:rsidRPr="0012195C" w:rsidRDefault="00AA15A3" w:rsidP="00AA15A3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>Needs to change.</w:t>
            </w:r>
          </w:p>
          <w:p w14:paraId="23D366A6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</w:p>
        </w:tc>
      </w:tr>
      <w:tr w:rsidR="00AA15A3" w:rsidRPr="008E647D" w14:paraId="17CA1692" w14:textId="77777777" w:rsidTr="00AA15A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5A4DD76B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EE05F6">
              <w:rPr>
                <w:noProof/>
                <w:sz w:val="28"/>
                <w:szCs w:val="28"/>
              </w:rPr>
              <w:drawing>
                <wp:inline distT="0" distB="0" distL="0" distR="0" wp14:anchorId="1C661FFA" wp14:editId="14E5892C">
                  <wp:extent cx="1840230" cy="1840230"/>
                  <wp:effectExtent l="0" t="0" r="0" b="7620"/>
                  <wp:docPr id="133394081" name="Picture 1" descr="Person in a wheelchair holding a clipboard with a green check mark, smiling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94081" name="Picture 1" descr="Person in a wheelchair holding a clipboard with a green check mark, smiling and giving a thumbs-up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74E1B74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B480E8B">
              <w:rPr>
                <w:sz w:val="28"/>
                <w:szCs w:val="28"/>
              </w:rPr>
              <w:t xml:space="preserve">We have made sure the review is </w:t>
            </w:r>
          </w:p>
          <w:p w14:paraId="0A803B16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74677DE6" w14:textId="77777777" w:rsidR="00AA15A3" w:rsidRDefault="00AA15A3" w:rsidP="00AA15A3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B480E8B">
              <w:rPr>
                <w:sz w:val="28"/>
                <w:szCs w:val="28"/>
              </w:rPr>
              <w:t>Done in a fair way</w:t>
            </w:r>
          </w:p>
          <w:p w14:paraId="4155E8A0" w14:textId="77777777" w:rsidR="00AA15A3" w:rsidRPr="00BB6628" w:rsidRDefault="00AA15A3" w:rsidP="00AA15A3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Following the law</w:t>
            </w:r>
            <w:r w:rsidRPr="00BB6628">
              <w:rPr>
                <w:sz w:val="28"/>
                <w:szCs w:val="28"/>
              </w:rPr>
              <w:t>.</w:t>
            </w:r>
          </w:p>
        </w:tc>
      </w:tr>
      <w:tr w:rsidR="00AA15A3" w:rsidRPr="008E647D" w14:paraId="72C5683E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3ED0ADB7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445A0E">
              <w:rPr>
                <w:noProof/>
                <w:sz w:val="28"/>
                <w:szCs w:val="28"/>
              </w:rPr>
              <w:drawing>
                <wp:inline distT="0" distB="0" distL="0" distR="0" wp14:anchorId="44CC1E2C" wp14:editId="65AE58DF">
                  <wp:extent cx="1840230" cy="1812925"/>
                  <wp:effectExtent l="0" t="0" r="7620" b="0"/>
                  <wp:docPr id="98834534" name="Picture 1" descr="Person examining something with a magnifying glass. A silver laptop with a light blue screen and black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34534" name="Picture 1" descr="Person examining something with a magnifying glass. A silver laptop with a light blue screen and black keyboard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1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6A514AD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661730D3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an </w:t>
            </w:r>
            <w:r w:rsidRPr="00C500D5">
              <w:rPr>
                <w:b/>
                <w:bCs/>
                <w:sz w:val="28"/>
                <w:szCs w:val="28"/>
              </w:rPr>
              <w:t>independent</w:t>
            </w:r>
            <w:r>
              <w:rPr>
                <w:sz w:val="28"/>
                <w:szCs w:val="28"/>
              </w:rPr>
              <w:t xml:space="preserve"> person checking our computer systems.</w:t>
            </w:r>
          </w:p>
          <w:p w14:paraId="22B8F1C9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2C206B69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4F8F5111">
              <w:rPr>
                <w:sz w:val="28"/>
                <w:szCs w:val="28"/>
              </w:rPr>
              <w:t xml:space="preserve">Independent means separate to </w:t>
            </w:r>
            <w:r>
              <w:rPr>
                <w:sz w:val="28"/>
                <w:szCs w:val="28"/>
              </w:rPr>
              <w:t>the government</w:t>
            </w:r>
            <w:r w:rsidRPr="4F8F5111">
              <w:rPr>
                <w:sz w:val="28"/>
                <w:szCs w:val="28"/>
              </w:rPr>
              <w:t>.</w:t>
            </w:r>
          </w:p>
        </w:tc>
      </w:tr>
      <w:tr w:rsidR="00AA15A3" w:rsidRPr="008E647D" w14:paraId="1C4B2FB5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1A3D0F35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CD18CA">
              <w:rPr>
                <w:noProof/>
                <w:sz w:val="28"/>
                <w:szCs w:val="28"/>
              </w:rPr>
              <w:drawing>
                <wp:inline distT="0" distB="0" distL="0" distR="0" wp14:anchorId="6C944983" wp14:editId="0FD51304">
                  <wp:extent cx="1840230" cy="1840230"/>
                  <wp:effectExtent l="0" t="0" r="0" b="7620"/>
                  <wp:docPr id="142668072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68072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37D2152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6274220D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means we are checking if our computer systems are following the rules.</w:t>
            </w:r>
          </w:p>
        </w:tc>
      </w:tr>
      <w:tr w:rsidR="00AA15A3" w:rsidRPr="008E647D" w14:paraId="58AADACE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0B71E436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7C472DA2" wp14:editId="51AE8DFF">
                  <wp:extent cx="1840230" cy="1840230"/>
                  <wp:effectExtent l="0" t="0" r="7620" b="7620"/>
                  <wp:docPr id="1193670837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4C9A99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34D3B527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we do </w:t>
            </w:r>
            <w:r w:rsidRPr="008725B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believe the decisions</w:t>
            </w:r>
          </w:p>
          <w:p w14:paraId="38D95D47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05DC4AE8" w14:textId="77777777" w:rsidR="00AA15A3" w:rsidRDefault="00AA15A3" w:rsidP="00AA15A3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</w:t>
            </w:r>
          </w:p>
          <w:p w14:paraId="6F325F26" w14:textId="77777777" w:rsidR="00AA15A3" w:rsidRDefault="00AA15A3" w:rsidP="00AA15A3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</w:t>
            </w:r>
          </w:p>
          <w:p w14:paraId="7A792FD5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162D087A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stop them right away.</w:t>
            </w:r>
          </w:p>
        </w:tc>
      </w:tr>
      <w:tr w:rsidR="00AA15A3" w:rsidRPr="008E647D" w14:paraId="23934C18" w14:textId="77777777" w:rsidTr="00CF1C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2D98EA4D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7B17A4">
              <w:rPr>
                <w:noProof/>
                <w:sz w:val="28"/>
                <w:szCs w:val="28"/>
              </w:rPr>
              <w:drawing>
                <wp:inline distT="0" distB="0" distL="0" distR="0" wp14:anchorId="308A4A14" wp14:editId="44489DF5">
                  <wp:extent cx="1552575" cy="1552575"/>
                  <wp:effectExtent l="0" t="0" r="9525" b="9525"/>
                  <wp:docPr id="1819109450" name="Picture 1" descr="A paper with 'Policy' written on it and a green check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16334" name="Picture 1" descr="A paper with 'Policy' written on it and a green checkmark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E61612A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need to make sure that any changes to</w:t>
            </w:r>
          </w:p>
          <w:p w14:paraId="58D97640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299A67F8" w14:textId="77777777" w:rsidR="00AA15A3" w:rsidRPr="008E647D" w:rsidRDefault="00AA15A3" w:rsidP="00AA15A3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way we do things</w:t>
            </w:r>
          </w:p>
        </w:tc>
      </w:tr>
      <w:tr w:rsidR="00AA15A3" w:rsidRPr="008E647D" w14:paraId="2603A4C6" w14:textId="77777777" w:rsidTr="00AA15A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64DAF4A1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B40A6D">
              <w:rPr>
                <w:noProof/>
                <w:sz w:val="28"/>
                <w:szCs w:val="28"/>
              </w:rPr>
              <w:drawing>
                <wp:inline distT="0" distB="0" distL="0" distR="0" wp14:anchorId="30E09ECA" wp14:editId="34387C9B">
                  <wp:extent cx="1781175" cy="1781175"/>
                  <wp:effectExtent l="0" t="0" r="9525" b="0"/>
                  <wp:docPr id="1963928440" name="Picture 1" descr="A silver laptop with a light blue screen and black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928440" name="Picture 1" descr="A silver laptop with a light blue screen and black keyboard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EE7C25E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5C186FFB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308CD63D" w14:textId="77777777" w:rsidR="00AA15A3" w:rsidRDefault="00AA15A3" w:rsidP="00AA15A3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Our computer systems</w:t>
            </w:r>
          </w:p>
        </w:tc>
      </w:tr>
      <w:tr w:rsidR="00AA15A3" w:rsidRPr="008E647D" w14:paraId="0F21C450" w14:textId="77777777" w:rsidTr="00AA15A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74D505C3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1519FD">
              <w:rPr>
                <w:noProof/>
                <w:sz w:val="28"/>
                <w:szCs w:val="28"/>
              </w:rPr>
              <w:drawing>
                <wp:inline distT="0" distB="0" distL="0" distR="0" wp14:anchorId="76111C40" wp14:editId="0975AA35">
                  <wp:extent cx="1752600" cy="1752600"/>
                  <wp:effectExtent l="0" t="0" r="0" b="0"/>
                  <wp:docPr id="1900985105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985105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4AEEC5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74B6C8D1" w14:textId="77777777" w:rsidR="00AA15A3" w:rsidRDefault="00AA15A3" w:rsidP="00AA15A3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law</w:t>
            </w:r>
          </w:p>
          <w:p w14:paraId="2342DE2F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5752660C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done in the right way.</w:t>
            </w:r>
          </w:p>
        </w:tc>
      </w:tr>
      <w:tr w:rsidR="00AA15A3" w:rsidRPr="008E647D" w14:paraId="034DD1AC" w14:textId="77777777" w:rsidTr="00AA15A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1D74DE66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 w:rsidRPr="007053C1">
              <w:rPr>
                <w:noProof/>
                <w:sz w:val="28"/>
                <w:szCs w:val="28"/>
              </w:rPr>
              <w:drawing>
                <wp:inline distT="0" distB="0" distL="0" distR="0" wp14:anchorId="020F568D" wp14:editId="2178018B">
                  <wp:extent cx="1743075" cy="1743075"/>
                  <wp:effectExtent l="0" t="0" r="0" b="0"/>
                  <wp:docPr id="614307224" name="Picture 1" descr="A woman with short reddish-brown hair, glasses, and a white floral top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307224" name="Picture 1" descr="A woman with short reddish-brown hair, glasses, and a white floral top giving a thumbs-up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7849E69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25BDF431" w14:textId="77777777" w:rsidR="00AA15A3" w:rsidRPr="008E647D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working on this.</w:t>
            </w:r>
          </w:p>
        </w:tc>
      </w:tr>
      <w:tr w:rsidR="00AA15A3" w:rsidRPr="008E647D" w14:paraId="2E7A9754" w14:textId="77777777" w:rsidTr="00AA15A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5B716D1A" w14:textId="77777777" w:rsidR="00AA15A3" w:rsidRPr="007053C1" w:rsidRDefault="00AA15A3" w:rsidP="00F84402">
            <w:pPr>
              <w:pStyle w:val="EasyRead16"/>
              <w:rPr>
                <w:noProof/>
                <w:sz w:val="28"/>
                <w:szCs w:val="28"/>
              </w:rPr>
            </w:pPr>
            <w:r w:rsidRPr="00196D41">
              <w:rPr>
                <w:noProof/>
                <w:sz w:val="28"/>
                <w:szCs w:val="28"/>
              </w:rPr>
              <w:drawing>
                <wp:inline distT="0" distB="0" distL="0" distR="0" wp14:anchorId="13DFEC52" wp14:editId="1079C076">
                  <wp:extent cx="1752600" cy="1752600"/>
                  <wp:effectExtent l="0" t="0" r="0" b="0"/>
                  <wp:docPr id="1576846851" name="Picture 1" descr="Man with striped sweater and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846851" name="Picture 1" descr="Man with striped sweater and speech bubble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9737270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</w:p>
          <w:p w14:paraId="4CFA040F" w14:textId="77777777" w:rsidR="00AA15A3" w:rsidRDefault="00AA15A3" w:rsidP="00F844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let you know when we make more decisions.</w:t>
            </w:r>
          </w:p>
        </w:tc>
      </w:tr>
    </w:tbl>
    <w:p w14:paraId="54A47618" w14:textId="57CF0E3C" w:rsidR="71B10253" w:rsidRDefault="71B10253" w:rsidP="71B10253">
      <w:pPr>
        <w:spacing w:line="480" w:lineRule="auto"/>
      </w:pPr>
    </w:p>
    <w:p w14:paraId="6DA5D4DF" w14:textId="77777777" w:rsidR="0039260E" w:rsidRDefault="0039260E" w:rsidP="71B10253">
      <w:pPr>
        <w:spacing w:line="480" w:lineRule="auto"/>
      </w:pPr>
    </w:p>
    <w:p w14:paraId="16BB1851" w14:textId="11CB5347" w:rsidR="00964CD0" w:rsidRDefault="0039260E" w:rsidP="0039260E">
      <w:pPr>
        <w:spacing w:line="480" w:lineRule="auto"/>
        <w:jc w:val="center"/>
      </w:pPr>
      <w:r w:rsidRPr="00E66FCE">
        <w:t xml:space="preserve">Images in this Easy Read must </w:t>
      </w:r>
      <w:r w:rsidRPr="00E66FCE">
        <w:rPr>
          <w:b/>
          <w:bCs/>
        </w:rPr>
        <w:t>not</w:t>
      </w:r>
      <w:r w:rsidRPr="00E66FCE">
        <w:t xml:space="preserve"> be used or copied without permission</w:t>
      </w:r>
    </w:p>
    <w:sectPr w:rsidR="00964CD0" w:rsidSect="00075EA4">
      <w:headerReference w:type="default" r:id="rId62"/>
      <w:footerReference w:type="default" r:id="rId63"/>
      <w:headerReference w:type="first" r:id="rId64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9EDEA2" w14:textId="77777777" w:rsidR="00A72346" w:rsidRDefault="00A72346" w:rsidP="00B04ED8">
      <w:pPr>
        <w:spacing w:after="0" w:line="240" w:lineRule="auto"/>
      </w:pPr>
      <w:r>
        <w:separator/>
      </w:r>
    </w:p>
  </w:endnote>
  <w:endnote w:type="continuationSeparator" w:id="0">
    <w:p w14:paraId="6B54BC07" w14:textId="77777777" w:rsidR="00A72346" w:rsidRDefault="00A72346" w:rsidP="00B04ED8">
      <w:pPr>
        <w:spacing w:after="0" w:line="240" w:lineRule="auto"/>
      </w:pPr>
      <w:r>
        <w:continuationSeparator/>
      </w:r>
    </w:p>
  </w:endnote>
  <w:endnote w:type="continuationNotice" w:id="1">
    <w:p w14:paraId="1CBE7061" w14:textId="77777777" w:rsidR="00A72346" w:rsidRDefault="00A7234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68830175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18BD5C84" w14:textId="7FA6CDA0" w:rsidR="00B04ED8" w:rsidRPr="00BB43CB" w:rsidRDefault="00BB43CB" w:rsidP="00BB43CB">
        <w:pPr>
          <w:pStyle w:val="Footer"/>
          <w:jc w:val="right"/>
          <w:rPr>
            <w:sz w:val="32"/>
            <w:szCs w:val="32"/>
          </w:rPr>
        </w:pPr>
        <w:r w:rsidRPr="5C1A1679">
          <w:rPr>
            <w:noProof/>
            <w:sz w:val="28"/>
            <w:szCs w:val="28"/>
          </w:rPr>
          <w:fldChar w:fldCharType="begin"/>
        </w:r>
        <w:r w:rsidRPr="5C1A1679">
          <w:rPr>
            <w:sz w:val="32"/>
            <w:szCs w:val="32"/>
          </w:rPr>
          <w:instrText xml:space="preserve"> PAGE   \* MERGEFORMAT </w:instrText>
        </w:r>
        <w:r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Pr="5C1A1679">
          <w:rPr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E0B6A0" w14:textId="77777777" w:rsidR="00A72346" w:rsidRDefault="00A72346" w:rsidP="00B04ED8">
      <w:pPr>
        <w:spacing w:after="0" w:line="240" w:lineRule="auto"/>
      </w:pPr>
      <w:r>
        <w:separator/>
      </w:r>
    </w:p>
  </w:footnote>
  <w:footnote w:type="continuationSeparator" w:id="0">
    <w:p w14:paraId="47E00E5F" w14:textId="77777777" w:rsidR="00A72346" w:rsidRDefault="00A72346" w:rsidP="00B04ED8">
      <w:pPr>
        <w:spacing w:after="0" w:line="240" w:lineRule="auto"/>
      </w:pPr>
      <w:r>
        <w:continuationSeparator/>
      </w:r>
    </w:p>
  </w:footnote>
  <w:footnote w:type="continuationNotice" w:id="1">
    <w:p w14:paraId="476D283A" w14:textId="77777777" w:rsidR="00A72346" w:rsidRDefault="00A7234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2653A3" w14:textId="6726EFDF" w:rsidR="008D7FD9" w:rsidRDefault="008D7FD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3B50D1" w14:textId="7DF24CF0" w:rsidR="00075EA4" w:rsidRDefault="002950E3" w:rsidP="00075EA4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044AB7D" wp14:editId="20814461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4" name="Straight Connector 3">
                <a:extLst xmlns:a="http://schemas.openxmlformats.org/drawingml/2006/main">
                  <a:ext uri="{FF2B5EF4-FFF2-40B4-BE49-F238E27FC236}">
                    <a16:creationId xmlns:a16="http://schemas.microsoft.com/office/drawing/2014/main" id="{38EAA16C-8CC4-04F3-4241-52BD6CB2D484}"/>
                  </a:ext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rto="http://schemas.microsoft.com/office/word/2006/arto">
          <w:pict>
            <v:line w14:anchorId="45725D4A" id="Straight Connector 3" o:spid="_x0000_s1026" alt="&quot;&quot;" style="position:absolute;z-index:251656704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="00075EA4" w:rsidRPr="002950E3"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00845C84" wp14:editId="70DDEEEB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2030697194" name="Straight Connector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rto="http://schemas.microsoft.com/office/word/2006/arto">
          <w:pict>
            <v:line w14:anchorId="22BD4F9E" id="Straight Connector 3" o:spid="_x0000_s1026" alt="&quot;&quot;" style="position:absolute;z-index:251657728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="00075EA4"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="00075EA4" w:rsidRPr="00AA0F57">
      <w:rPr>
        <w:noProof/>
      </w:rPr>
      <w:drawing>
        <wp:inline distT="0" distB="0" distL="0" distR="0" wp14:anchorId="0D23ABB4" wp14:editId="2C7EE0D9">
          <wp:extent cx="2781300" cy="566367"/>
          <wp:effectExtent l="0" t="0" r="0" b="5715"/>
          <wp:docPr id="1596150062" name="Picture 3" descr="Australian Government logo with Department of Social Services underneat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4831893" name="Picture 3" descr="Australian Government logo with Department of Social Services underneat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78412" cy="5861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075EA4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                 </w:t>
    </w:r>
    <w:r w:rsidR="00075EA4">
      <w:rPr>
        <w:noProof/>
      </w:rPr>
      <w:drawing>
        <wp:inline distT="0" distB="0" distL="0" distR="0" wp14:anchorId="1A84B11D" wp14:editId="6F8B5590">
          <wp:extent cx="2209800" cy="634730"/>
          <wp:effectExtent l="0" t="0" r="0" b="0"/>
          <wp:docPr id="269624800" name="Picture 1" descr="Department of Employment and Workplace Relation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9624800" name="Picture 1" descr="Department of Employment and Workplace Relations 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52173" cy="6469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CE4ADD7" w14:textId="19983DB7" w:rsidR="00AA0F57" w:rsidRPr="00AA0F57" w:rsidRDefault="00AA0F57" w:rsidP="00AA0F57">
    <w:pPr>
      <w:pStyle w:val="Header"/>
    </w:pP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504AB9"/>
    <w:multiLevelType w:val="hybridMultilevel"/>
    <w:tmpl w:val="0C72F2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F5A6D08"/>
    <w:multiLevelType w:val="hybridMultilevel"/>
    <w:tmpl w:val="7B62D4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420BD6"/>
    <w:multiLevelType w:val="hybridMultilevel"/>
    <w:tmpl w:val="E9CA70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A16A38"/>
    <w:multiLevelType w:val="hybridMultilevel"/>
    <w:tmpl w:val="9A7E7B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3E3168"/>
    <w:multiLevelType w:val="hybridMultilevel"/>
    <w:tmpl w:val="E59C0D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34376808"/>
    <w:multiLevelType w:val="hybridMultilevel"/>
    <w:tmpl w:val="942CFC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02356E"/>
    <w:multiLevelType w:val="hybridMultilevel"/>
    <w:tmpl w:val="05FCD7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5D59E9"/>
    <w:multiLevelType w:val="hybridMultilevel"/>
    <w:tmpl w:val="B5E823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FE35A5"/>
    <w:multiLevelType w:val="hybridMultilevel"/>
    <w:tmpl w:val="F39419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FE30D25"/>
    <w:multiLevelType w:val="hybridMultilevel"/>
    <w:tmpl w:val="D18C86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1666C8"/>
    <w:multiLevelType w:val="hybridMultilevel"/>
    <w:tmpl w:val="F1A626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EF5121"/>
    <w:multiLevelType w:val="hybridMultilevel"/>
    <w:tmpl w:val="3FCE34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9"/>
  </w:num>
  <w:num w:numId="2" w16cid:durableId="1110932197">
    <w:abstractNumId w:val="19"/>
  </w:num>
  <w:num w:numId="3" w16cid:durableId="1143885024">
    <w:abstractNumId w:val="21"/>
  </w:num>
  <w:num w:numId="4" w16cid:durableId="1685938198">
    <w:abstractNumId w:val="20"/>
  </w:num>
  <w:num w:numId="5" w16cid:durableId="2051688351">
    <w:abstractNumId w:val="6"/>
  </w:num>
  <w:num w:numId="6" w16cid:durableId="2026251064">
    <w:abstractNumId w:val="1"/>
  </w:num>
  <w:num w:numId="7" w16cid:durableId="1694837826">
    <w:abstractNumId w:val="18"/>
  </w:num>
  <w:num w:numId="8" w16cid:durableId="2036540090">
    <w:abstractNumId w:val="16"/>
  </w:num>
  <w:num w:numId="9" w16cid:durableId="227035660">
    <w:abstractNumId w:val="17"/>
  </w:num>
  <w:num w:numId="10" w16cid:durableId="275791468">
    <w:abstractNumId w:val="0"/>
  </w:num>
  <w:num w:numId="11" w16cid:durableId="1466701106">
    <w:abstractNumId w:val="10"/>
  </w:num>
  <w:num w:numId="12" w16cid:durableId="2008361441">
    <w:abstractNumId w:val="13"/>
  </w:num>
  <w:num w:numId="13" w16cid:durableId="300960547">
    <w:abstractNumId w:val="7"/>
  </w:num>
  <w:num w:numId="14" w16cid:durableId="1497111634">
    <w:abstractNumId w:val="4"/>
  </w:num>
  <w:num w:numId="15" w16cid:durableId="1662734950">
    <w:abstractNumId w:val="11"/>
  </w:num>
  <w:num w:numId="16" w16cid:durableId="1047531581">
    <w:abstractNumId w:val="2"/>
  </w:num>
  <w:num w:numId="17" w16cid:durableId="401031050">
    <w:abstractNumId w:val="14"/>
  </w:num>
  <w:num w:numId="18" w16cid:durableId="1323974047">
    <w:abstractNumId w:val="8"/>
  </w:num>
  <w:num w:numId="19" w16cid:durableId="2108576111">
    <w:abstractNumId w:val="12"/>
  </w:num>
  <w:num w:numId="20" w16cid:durableId="1783108300">
    <w:abstractNumId w:val="15"/>
  </w:num>
  <w:num w:numId="21" w16cid:durableId="1978097918">
    <w:abstractNumId w:val="3"/>
  </w:num>
  <w:num w:numId="22" w16cid:durableId="74595212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1030"/>
    <w:rsid w:val="0000230B"/>
    <w:rsid w:val="00005633"/>
    <w:rsid w:val="000073C3"/>
    <w:rsid w:val="00011788"/>
    <w:rsid w:val="00026917"/>
    <w:rsid w:val="00033496"/>
    <w:rsid w:val="00046382"/>
    <w:rsid w:val="00050375"/>
    <w:rsid w:val="000534E9"/>
    <w:rsid w:val="000638BB"/>
    <w:rsid w:val="00075859"/>
    <w:rsid w:val="00075EA4"/>
    <w:rsid w:val="00080ABB"/>
    <w:rsid w:val="000866C5"/>
    <w:rsid w:val="00093580"/>
    <w:rsid w:val="000A6E7E"/>
    <w:rsid w:val="000B05CD"/>
    <w:rsid w:val="000B092B"/>
    <w:rsid w:val="000D152A"/>
    <w:rsid w:val="000D21CE"/>
    <w:rsid w:val="000D3ED4"/>
    <w:rsid w:val="000D437E"/>
    <w:rsid w:val="000D521C"/>
    <w:rsid w:val="000E4BE0"/>
    <w:rsid w:val="000F0126"/>
    <w:rsid w:val="000F1BFE"/>
    <w:rsid w:val="000F5175"/>
    <w:rsid w:val="000F5619"/>
    <w:rsid w:val="001063F2"/>
    <w:rsid w:val="001074F3"/>
    <w:rsid w:val="0011762E"/>
    <w:rsid w:val="00124AF4"/>
    <w:rsid w:val="00135992"/>
    <w:rsid w:val="00140AD0"/>
    <w:rsid w:val="00145762"/>
    <w:rsid w:val="00152C86"/>
    <w:rsid w:val="00160463"/>
    <w:rsid w:val="001606A4"/>
    <w:rsid w:val="00162E3E"/>
    <w:rsid w:val="001642C3"/>
    <w:rsid w:val="00164E66"/>
    <w:rsid w:val="00165EEC"/>
    <w:rsid w:val="00166B4D"/>
    <w:rsid w:val="0017130E"/>
    <w:rsid w:val="001717AD"/>
    <w:rsid w:val="00172E01"/>
    <w:rsid w:val="00181713"/>
    <w:rsid w:val="00183E6B"/>
    <w:rsid w:val="001A08F5"/>
    <w:rsid w:val="001A3D85"/>
    <w:rsid w:val="001B07B8"/>
    <w:rsid w:val="001B4B41"/>
    <w:rsid w:val="001C02E3"/>
    <w:rsid w:val="001C5923"/>
    <w:rsid w:val="001D1891"/>
    <w:rsid w:val="001D417C"/>
    <w:rsid w:val="001E630D"/>
    <w:rsid w:val="001E6C5B"/>
    <w:rsid w:val="001F0E97"/>
    <w:rsid w:val="001F415C"/>
    <w:rsid w:val="001F5FAD"/>
    <w:rsid w:val="0021240C"/>
    <w:rsid w:val="00253D00"/>
    <w:rsid w:val="00257312"/>
    <w:rsid w:val="00261D86"/>
    <w:rsid w:val="00270667"/>
    <w:rsid w:val="00281F3A"/>
    <w:rsid w:val="00282F94"/>
    <w:rsid w:val="00284DC9"/>
    <w:rsid w:val="002950E3"/>
    <w:rsid w:val="002A797D"/>
    <w:rsid w:val="002A7B19"/>
    <w:rsid w:val="002B0791"/>
    <w:rsid w:val="002B42EC"/>
    <w:rsid w:val="002C2E7C"/>
    <w:rsid w:val="002D31A0"/>
    <w:rsid w:val="002E061E"/>
    <w:rsid w:val="002E5CC0"/>
    <w:rsid w:val="002F4066"/>
    <w:rsid w:val="002F5939"/>
    <w:rsid w:val="00301D16"/>
    <w:rsid w:val="003033C1"/>
    <w:rsid w:val="00316F87"/>
    <w:rsid w:val="003243AE"/>
    <w:rsid w:val="00332946"/>
    <w:rsid w:val="0033431E"/>
    <w:rsid w:val="003376F1"/>
    <w:rsid w:val="00342D18"/>
    <w:rsid w:val="00342F11"/>
    <w:rsid w:val="003520F0"/>
    <w:rsid w:val="003544EB"/>
    <w:rsid w:val="003547A9"/>
    <w:rsid w:val="00354A38"/>
    <w:rsid w:val="00355D25"/>
    <w:rsid w:val="0036503F"/>
    <w:rsid w:val="00366044"/>
    <w:rsid w:val="0037280F"/>
    <w:rsid w:val="0037459E"/>
    <w:rsid w:val="003755AE"/>
    <w:rsid w:val="00381C5C"/>
    <w:rsid w:val="00391A6D"/>
    <w:rsid w:val="0039260E"/>
    <w:rsid w:val="003946FE"/>
    <w:rsid w:val="003A14D9"/>
    <w:rsid w:val="003A17CD"/>
    <w:rsid w:val="003A72AF"/>
    <w:rsid w:val="003B1C35"/>
    <w:rsid w:val="003B2BB8"/>
    <w:rsid w:val="003C5AF6"/>
    <w:rsid w:val="003C763D"/>
    <w:rsid w:val="003D34FF"/>
    <w:rsid w:val="003E04CF"/>
    <w:rsid w:val="003E0E42"/>
    <w:rsid w:val="003F0ACE"/>
    <w:rsid w:val="003F5953"/>
    <w:rsid w:val="004139FD"/>
    <w:rsid w:val="00417208"/>
    <w:rsid w:val="00421EC4"/>
    <w:rsid w:val="004258FD"/>
    <w:rsid w:val="0043139C"/>
    <w:rsid w:val="00433299"/>
    <w:rsid w:val="00434AF1"/>
    <w:rsid w:val="0043510A"/>
    <w:rsid w:val="00435F9D"/>
    <w:rsid w:val="00462668"/>
    <w:rsid w:val="00462D1A"/>
    <w:rsid w:val="004747D0"/>
    <w:rsid w:val="00475090"/>
    <w:rsid w:val="00480319"/>
    <w:rsid w:val="00495639"/>
    <w:rsid w:val="004B54CA"/>
    <w:rsid w:val="004C1353"/>
    <w:rsid w:val="004D092D"/>
    <w:rsid w:val="004D404A"/>
    <w:rsid w:val="004D5B36"/>
    <w:rsid w:val="004E0783"/>
    <w:rsid w:val="004E1049"/>
    <w:rsid w:val="004E4D14"/>
    <w:rsid w:val="004E5CBF"/>
    <w:rsid w:val="004E6BCF"/>
    <w:rsid w:val="004F2566"/>
    <w:rsid w:val="004F7044"/>
    <w:rsid w:val="00510ACE"/>
    <w:rsid w:val="00512A50"/>
    <w:rsid w:val="00512C1B"/>
    <w:rsid w:val="00514B4B"/>
    <w:rsid w:val="00515C56"/>
    <w:rsid w:val="00533CEF"/>
    <w:rsid w:val="00542AB2"/>
    <w:rsid w:val="00551DD8"/>
    <w:rsid w:val="005528BD"/>
    <w:rsid w:val="00557887"/>
    <w:rsid w:val="005601E0"/>
    <w:rsid w:val="0057349C"/>
    <w:rsid w:val="0058149C"/>
    <w:rsid w:val="00593BB6"/>
    <w:rsid w:val="00597BD5"/>
    <w:rsid w:val="005A069C"/>
    <w:rsid w:val="005A0CAF"/>
    <w:rsid w:val="005A3C32"/>
    <w:rsid w:val="005A4AB5"/>
    <w:rsid w:val="005A72FA"/>
    <w:rsid w:val="005B2AE4"/>
    <w:rsid w:val="005B476B"/>
    <w:rsid w:val="005C09E3"/>
    <w:rsid w:val="005C3476"/>
    <w:rsid w:val="005C3AA9"/>
    <w:rsid w:val="005D0354"/>
    <w:rsid w:val="005D56F1"/>
    <w:rsid w:val="005F5A4B"/>
    <w:rsid w:val="005F75D0"/>
    <w:rsid w:val="00606D9F"/>
    <w:rsid w:val="006201FF"/>
    <w:rsid w:val="006213C6"/>
    <w:rsid w:val="00621FC5"/>
    <w:rsid w:val="006264F0"/>
    <w:rsid w:val="006317F9"/>
    <w:rsid w:val="00637B02"/>
    <w:rsid w:val="0064027C"/>
    <w:rsid w:val="0064067F"/>
    <w:rsid w:val="0064793C"/>
    <w:rsid w:val="00647C53"/>
    <w:rsid w:val="00653CB0"/>
    <w:rsid w:val="00660B19"/>
    <w:rsid w:val="00667F32"/>
    <w:rsid w:val="006720FA"/>
    <w:rsid w:val="00677F01"/>
    <w:rsid w:val="006808EF"/>
    <w:rsid w:val="00682BDD"/>
    <w:rsid w:val="00683A84"/>
    <w:rsid w:val="006902EB"/>
    <w:rsid w:val="006A06C1"/>
    <w:rsid w:val="006A1831"/>
    <w:rsid w:val="006A41A2"/>
    <w:rsid w:val="006A4A9D"/>
    <w:rsid w:val="006A4CE7"/>
    <w:rsid w:val="006B0614"/>
    <w:rsid w:val="006B42A4"/>
    <w:rsid w:val="006C1477"/>
    <w:rsid w:val="006D1391"/>
    <w:rsid w:val="006D260B"/>
    <w:rsid w:val="006D33A3"/>
    <w:rsid w:val="006E35C0"/>
    <w:rsid w:val="00704628"/>
    <w:rsid w:val="00711544"/>
    <w:rsid w:val="007117E2"/>
    <w:rsid w:val="00715481"/>
    <w:rsid w:val="00721EEF"/>
    <w:rsid w:val="007236A7"/>
    <w:rsid w:val="00733B11"/>
    <w:rsid w:val="007344D7"/>
    <w:rsid w:val="007371FB"/>
    <w:rsid w:val="0074030A"/>
    <w:rsid w:val="007445C0"/>
    <w:rsid w:val="00750C6F"/>
    <w:rsid w:val="0075406B"/>
    <w:rsid w:val="007608F5"/>
    <w:rsid w:val="00765167"/>
    <w:rsid w:val="00770AFA"/>
    <w:rsid w:val="00774292"/>
    <w:rsid w:val="00785261"/>
    <w:rsid w:val="00794F02"/>
    <w:rsid w:val="007A1E96"/>
    <w:rsid w:val="007B0256"/>
    <w:rsid w:val="007C5DD2"/>
    <w:rsid w:val="007C6441"/>
    <w:rsid w:val="007D0D33"/>
    <w:rsid w:val="007D7D62"/>
    <w:rsid w:val="007E5083"/>
    <w:rsid w:val="007F02BB"/>
    <w:rsid w:val="007F7E4E"/>
    <w:rsid w:val="00803D73"/>
    <w:rsid w:val="008214FA"/>
    <w:rsid w:val="00821EC7"/>
    <w:rsid w:val="00823871"/>
    <w:rsid w:val="0082413F"/>
    <w:rsid w:val="00825E4B"/>
    <w:rsid w:val="00826BB1"/>
    <w:rsid w:val="0083177B"/>
    <w:rsid w:val="00832E1B"/>
    <w:rsid w:val="00837C40"/>
    <w:rsid w:val="00840033"/>
    <w:rsid w:val="008441AC"/>
    <w:rsid w:val="00845783"/>
    <w:rsid w:val="008515B4"/>
    <w:rsid w:val="008515FC"/>
    <w:rsid w:val="008526DE"/>
    <w:rsid w:val="00854B19"/>
    <w:rsid w:val="00855F3D"/>
    <w:rsid w:val="00861654"/>
    <w:rsid w:val="0086232C"/>
    <w:rsid w:val="008765C1"/>
    <w:rsid w:val="00883C6C"/>
    <w:rsid w:val="008840A0"/>
    <w:rsid w:val="008841A9"/>
    <w:rsid w:val="00894DD4"/>
    <w:rsid w:val="00897E8C"/>
    <w:rsid w:val="008A0F4A"/>
    <w:rsid w:val="008A2A83"/>
    <w:rsid w:val="008A358D"/>
    <w:rsid w:val="008A4A81"/>
    <w:rsid w:val="008B69C8"/>
    <w:rsid w:val="008C639F"/>
    <w:rsid w:val="008C66DD"/>
    <w:rsid w:val="008D235E"/>
    <w:rsid w:val="008D25FB"/>
    <w:rsid w:val="008D5950"/>
    <w:rsid w:val="008D7E1B"/>
    <w:rsid w:val="008D7FD9"/>
    <w:rsid w:val="008E647D"/>
    <w:rsid w:val="008E6C5E"/>
    <w:rsid w:val="008E72C2"/>
    <w:rsid w:val="008E7B9A"/>
    <w:rsid w:val="008F6D95"/>
    <w:rsid w:val="00900297"/>
    <w:rsid w:val="00917D9C"/>
    <w:rsid w:val="009225F0"/>
    <w:rsid w:val="009238DA"/>
    <w:rsid w:val="00926492"/>
    <w:rsid w:val="00927776"/>
    <w:rsid w:val="009319C3"/>
    <w:rsid w:val="0093462C"/>
    <w:rsid w:val="00935086"/>
    <w:rsid w:val="00935C66"/>
    <w:rsid w:val="009454CF"/>
    <w:rsid w:val="00946D84"/>
    <w:rsid w:val="009519DD"/>
    <w:rsid w:val="00953795"/>
    <w:rsid w:val="00962E59"/>
    <w:rsid w:val="00963766"/>
    <w:rsid w:val="00964244"/>
    <w:rsid w:val="00964CD0"/>
    <w:rsid w:val="0097389B"/>
    <w:rsid w:val="00974189"/>
    <w:rsid w:val="009768E4"/>
    <w:rsid w:val="00983888"/>
    <w:rsid w:val="00985917"/>
    <w:rsid w:val="009903D2"/>
    <w:rsid w:val="00990B40"/>
    <w:rsid w:val="00995B0F"/>
    <w:rsid w:val="009A2C41"/>
    <w:rsid w:val="009B6910"/>
    <w:rsid w:val="009C0737"/>
    <w:rsid w:val="009C642B"/>
    <w:rsid w:val="009D6430"/>
    <w:rsid w:val="009D76ED"/>
    <w:rsid w:val="009F3DDF"/>
    <w:rsid w:val="009F4BCD"/>
    <w:rsid w:val="009F61BB"/>
    <w:rsid w:val="00A178F4"/>
    <w:rsid w:val="00A238FF"/>
    <w:rsid w:val="00A24A04"/>
    <w:rsid w:val="00A25904"/>
    <w:rsid w:val="00A31137"/>
    <w:rsid w:val="00A3238B"/>
    <w:rsid w:val="00A34E29"/>
    <w:rsid w:val="00A4471E"/>
    <w:rsid w:val="00A50C35"/>
    <w:rsid w:val="00A51FBF"/>
    <w:rsid w:val="00A56679"/>
    <w:rsid w:val="00A56905"/>
    <w:rsid w:val="00A65E30"/>
    <w:rsid w:val="00A72346"/>
    <w:rsid w:val="00A73869"/>
    <w:rsid w:val="00A760C6"/>
    <w:rsid w:val="00A841C0"/>
    <w:rsid w:val="00A95374"/>
    <w:rsid w:val="00AA0C26"/>
    <w:rsid w:val="00AA0F57"/>
    <w:rsid w:val="00AA15A3"/>
    <w:rsid w:val="00AA69C9"/>
    <w:rsid w:val="00AB006C"/>
    <w:rsid w:val="00AB1346"/>
    <w:rsid w:val="00AB6F4F"/>
    <w:rsid w:val="00AD37A3"/>
    <w:rsid w:val="00AD54FE"/>
    <w:rsid w:val="00AE159E"/>
    <w:rsid w:val="00AF1618"/>
    <w:rsid w:val="00AF5D70"/>
    <w:rsid w:val="00B00125"/>
    <w:rsid w:val="00B04ED8"/>
    <w:rsid w:val="00B055F3"/>
    <w:rsid w:val="00B117FF"/>
    <w:rsid w:val="00B1350E"/>
    <w:rsid w:val="00B15FE4"/>
    <w:rsid w:val="00B16002"/>
    <w:rsid w:val="00B32696"/>
    <w:rsid w:val="00B41A19"/>
    <w:rsid w:val="00B42EC0"/>
    <w:rsid w:val="00B50315"/>
    <w:rsid w:val="00B5038A"/>
    <w:rsid w:val="00B567D8"/>
    <w:rsid w:val="00B66E21"/>
    <w:rsid w:val="00B73149"/>
    <w:rsid w:val="00B777CF"/>
    <w:rsid w:val="00B91E3E"/>
    <w:rsid w:val="00BA2DB9"/>
    <w:rsid w:val="00BA4683"/>
    <w:rsid w:val="00BA5B46"/>
    <w:rsid w:val="00BB43CB"/>
    <w:rsid w:val="00BB78B3"/>
    <w:rsid w:val="00BC1011"/>
    <w:rsid w:val="00BC4E53"/>
    <w:rsid w:val="00BC5026"/>
    <w:rsid w:val="00BD07A9"/>
    <w:rsid w:val="00BD4CC2"/>
    <w:rsid w:val="00BE2430"/>
    <w:rsid w:val="00BE7148"/>
    <w:rsid w:val="00BF4A13"/>
    <w:rsid w:val="00BF7F97"/>
    <w:rsid w:val="00C0110F"/>
    <w:rsid w:val="00C077C6"/>
    <w:rsid w:val="00C432B1"/>
    <w:rsid w:val="00C43F6A"/>
    <w:rsid w:val="00C4674B"/>
    <w:rsid w:val="00C52635"/>
    <w:rsid w:val="00C61BC4"/>
    <w:rsid w:val="00C64BAB"/>
    <w:rsid w:val="00C77246"/>
    <w:rsid w:val="00C84DD7"/>
    <w:rsid w:val="00C90A60"/>
    <w:rsid w:val="00C9499D"/>
    <w:rsid w:val="00CA011F"/>
    <w:rsid w:val="00CA23C1"/>
    <w:rsid w:val="00CB07FC"/>
    <w:rsid w:val="00CB2655"/>
    <w:rsid w:val="00CB5863"/>
    <w:rsid w:val="00CB6266"/>
    <w:rsid w:val="00CB6EEC"/>
    <w:rsid w:val="00CD2ACE"/>
    <w:rsid w:val="00CE3835"/>
    <w:rsid w:val="00CF1CDF"/>
    <w:rsid w:val="00D03232"/>
    <w:rsid w:val="00D063C0"/>
    <w:rsid w:val="00D13F52"/>
    <w:rsid w:val="00D1428E"/>
    <w:rsid w:val="00D24892"/>
    <w:rsid w:val="00D3691D"/>
    <w:rsid w:val="00D37AAC"/>
    <w:rsid w:val="00D50ACF"/>
    <w:rsid w:val="00D51640"/>
    <w:rsid w:val="00D55FF0"/>
    <w:rsid w:val="00D5756A"/>
    <w:rsid w:val="00D60D2B"/>
    <w:rsid w:val="00D61686"/>
    <w:rsid w:val="00D662A2"/>
    <w:rsid w:val="00D71FC5"/>
    <w:rsid w:val="00D94BBF"/>
    <w:rsid w:val="00D9762A"/>
    <w:rsid w:val="00DA243A"/>
    <w:rsid w:val="00DA269C"/>
    <w:rsid w:val="00DA47D9"/>
    <w:rsid w:val="00DB0BE0"/>
    <w:rsid w:val="00DC4D1D"/>
    <w:rsid w:val="00DC7F8C"/>
    <w:rsid w:val="00DD72A7"/>
    <w:rsid w:val="00DE2F27"/>
    <w:rsid w:val="00DF7537"/>
    <w:rsid w:val="00E00F0A"/>
    <w:rsid w:val="00E05AF4"/>
    <w:rsid w:val="00E14BAA"/>
    <w:rsid w:val="00E273E4"/>
    <w:rsid w:val="00E27923"/>
    <w:rsid w:val="00E37D09"/>
    <w:rsid w:val="00E433E3"/>
    <w:rsid w:val="00E44DDF"/>
    <w:rsid w:val="00E50CA2"/>
    <w:rsid w:val="00E51C8A"/>
    <w:rsid w:val="00E51F3C"/>
    <w:rsid w:val="00E62246"/>
    <w:rsid w:val="00E6276B"/>
    <w:rsid w:val="00E75EAA"/>
    <w:rsid w:val="00E76E79"/>
    <w:rsid w:val="00E85C1F"/>
    <w:rsid w:val="00E86F61"/>
    <w:rsid w:val="00E93924"/>
    <w:rsid w:val="00EA3240"/>
    <w:rsid w:val="00EB4A2A"/>
    <w:rsid w:val="00EB64A4"/>
    <w:rsid w:val="00EC0CDB"/>
    <w:rsid w:val="00EC0FBC"/>
    <w:rsid w:val="00ED103E"/>
    <w:rsid w:val="00EE4CFE"/>
    <w:rsid w:val="00EF5141"/>
    <w:rsid w:val="00EF6930"/>
    <w:rsid w:val="00EF7B9F"/>
    <w:rsid w:val="00F00658"/>
    <w:rsid w:val="00F02D15"/>
    <w:rsid w:val="00F0684D"/>
    <w:rsid w:val="00F15FED"/>
    <w:rsid w:val="00F16105"/>
    <w:rsid w:val="00F17042"/>
    <w:rsid w:val="00F25146"/>
    <w:rsid w:val="00F30AFE"/>
    <w:rsid w:val="00F405F3"/>
    <w:rsid w:val="00F40E78"/>
    <w:rsid w:val="00F44D68"/>
    <w:rsid w:val="00F55E11"/>
    <w:rsid w:val="00F57689"/>
    <w:rsid w:val="00F65AF2"/>
    <w:rsid w:val="00F6609C"/>
    <w:rsid w:val="00F7059A"/>
    <w:rsid w:val="00F760E9"/>
    <w:rsid w:val="00F81B8F"/>
    <w:rsid w:val="00F8422C"/>
    <w:rsid w:val="00F84402"/>
    <w:rsid w:val="00F94903"/>
    <w:rsid w:val="00F95D39"/>
    <w:rsid w:val="00FA2177"/>
    <w:rsid w:val="00FA2B58"/>
    <w:rsid w:val="00FB0930"/>
    <w:rsid w:val="00FD7A0C"/>
    <w:rsid w:val="00FE0DCC"/>
    <w:rsid w:val="00FF533B"/>
    <w:rsid w:val="00FF667F"/>
    <w:rsid w:val="01B08C6D"/>
    <w:rsid w:val="020F953C"/>
    <w:rsid w:val="02F4ED19"/>
    <w:rsid w:val="0507A13D"/>
    <w:rsid w:val="062226B2"/>
    <w:rsid w:val="0B3666EC"/>
    <w:rsid w:val="0D59EBC9"/>
    <w:rsid w:val="0EEFDEA6"/>
    <w:rsid w:val="0F82C826"/>
    <w:rsid w:val="10E3D0B2"/>
    <w:rsid w:val="118367C3"/>
    <w:rsid w:val="14F504F1"/>
    <w:rsid w:val="153C197B"/>
    <w:rsid w:val="16BB19C1"/>
    <w:rsid w:val="17B7F6A0"/>
    <w:rsid w:val="18D95136"/>
    <w:rsid w:val="19AAEB68"/>
    <w:rsid w:val="1AF0E14C"/>
    <w:rsid w:val="1BEEB94B"/>
    <w:rsid w:val="1EB50A72"/>
    <w:rsid w:val="20AA779E"/>
    <w:rsid w:val="21A50710"/>
    <w:rsid w:val="26530BF3"/>
    <w:rsid w:val="26E19A65"/>
    <w:rsid w:val="2711DBA2"/>
    <w:rsid w:val="283D04F5"/>
    <w:rsid w:val="298BE7E4"/>
    <w:rsid w:val="2A4100EA"/>
    <w:rsid w:val="2A7DB88E"/>
    <w:rsid w:val="2C1640BD"/>
    <w:rsid w:val="2D5A8E94"/>
    <w:rsid w:val="2D674B1A"/>
    <w:rsid w:val="2E10544F"/>
    <w:rsid w:val="308C2348"/>
    <w:rsid w:val="32B7A980"/>
    <w:rsid w:val="338B5AAB"/>
    <w:rsid w:val="339E734F"/>
    <w:rsid w:val="38A6922C"/>
    <w:rsid w:val="3B8D1312"/>
    <w:rsid w:val="4081924D"/>
    <w:rsid w:val="41C13843"/>
    <w:rsid w:val="4211F16C"/>
    <w:rsid w:val="44F6BC46"/>
    <w:rsid w:val="4D998494"/>
    <w:rsid w:val="4E6D703A"/>
    <w:rsid w:val="4EB61530"/>
    <w:rsid w:val="4F5FB0BC"/>
    <w:rsid w:val="50530538"/>
    <w:rsid w:val="5326A0FC"/>
    <w:rsid w:val="54D71531"/>
    <w:rsid w:val="558EF9F2"/>
    <w:rsid w:val="561D0987"/>
    <w:rsid w:val="5B437248"/>
    <w:rsid w:val="5C1A1679"/>
    <w:rsid w:val="5C3ED0D1"/>
    <w:rsid w:val="5E7FEDAB"/>
    <w:rsid w:val="5FF4DD71"/>
    <w:rsid w:val="60060FDE"/>
    <w:rsid w:val="61C8EC68"/>
    <w:rsid w:val="645AADD1"/>
    <w:rsid w:val="67B1228D"/>
    <w:rsid w:val="68991C07"/>
    <w:rsid w:val="68C5A9E8"/>
    <w:rsid w:val="6A8ECED4"/>
    <w:rsid w:val="6B3FCB4E"/>
    <w:rsid w:val="6C1A0266"/>
    <w:rsid w:val="6C608BB6"/>
    <w:rsid w:val="6D1334A1"/>
    <w:rsid w:val="6D59A06A"/>
    <w:rsid w:val="6F6D549D"/>
    <w:rsid w:val="702B18B4"/>
    <w:rsid w:val="703CC7DB"/>
    <w:rsid w:val="710BD37C"/>
    <w:rsid w:val="71B10253"/>
    <w:rsid w:val="7361B9FB"/>
    <w:rsid w:val="75F8000D"/>
    <w:rsid w:val="766C1932"/>
    <w:rsid w:val="768E3796"/>
    <w:rsid w:val="786C0AAD"/>
    <w:rsid w:val="78B4894E"/>
    <w:rsid w:val="7E74B029"/>
    <w:rsid w:val="7F530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3CB3DA34-BCEB-48AD-AF23-E6FFC537E7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0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63" Type="http://schemas.openxmlformats.org/officeDocument/2006/relationships/footer" Target="foot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20" Type="http://schemas.openxmlformats.org/officeDocument/2006/relationships/hyperlink" Target="https://www.dewr.gov.au/resources/assuring-integrity-targeted-compliance-framework" TargetMode="External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hyperlink" Target="https://www.dewr.gov.au/resources/assuring-integrity-targeted-compliance-framework" TargetMode="External"/><Relationship Id="rId60" Type="http://schemas.openxmlformats.org/officeDocument/2006/relationships/image" Target="media/image48.png"/><Relationship Id="rId65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1.png"/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Purpose xmlns="cdfd01d8-6186-4b87-8c99-5693ca061a4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purl.org/dc/terms/"/>
    <ds:schemaRef ds:uri="http://schemas.openxmlformats.org/package/2006/metadata/core-properties"/>
    <ds:schemaRef ds:uri="cdfd01d8-6186-4b87-8c99-5693ca061a4c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404fa9e8-0462-4cbd-b6a8-3072dbcd8f94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2E78E806-FAC0-4CBB-A312-D977D02C43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20</Pages>
  <Words>982</Words>
  <Characters>4558</Characters>
  <Application>Microsoft Office Word</Application>
  <DocSecurity>4</DocSecurity>
  <Lines>412</Lines>
  <Paragraphs>165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Unemployment failure Easy Read</vt:lpstr>
    </vt:vector>
  </TitlesOfParts>
  <Company>Department of Social Services</Company>
  <LinksUpToDate>false</LinksUpToDate>
  <CharactersWithSpaces>5446</CharactersWithSpaces>
  <SharedDoc>false</SharedDoc>
  <HLinks>
    <vt:vector size="12" baseType="variant">
      <vt:variant>
        <vt:i4>6291567</vt:i4>
      </vt:variant>
      <vt:variant>
        <vt:i4>3</vt:i4>
      </vt:variant>
      <vt:variant>
        <vt:i4>0</vt:i4>
      </vt:variant>
      <vt:variant>
        <vt:i4>5</vt:i4>
      </vt:variant>
      <vt:variant>
        <vt:lpwstr>https://www.dewr.gov.au/resources/assuring-integrity-targeted-compliance-framework</vt:lpwstr>
      </vt:variant>
      <vt:variant>
        <vt:lpwstr/>
      </vt:variant>
      <vt:variant>
        <vt:i4>6291567</vt:i4>
      </vt:variant>
      <vt:variant>
        <vt:i4>0</vt:i4>
      </vt:variant>
      <vt:variant>
        <vt:i4>0</vt:i4>
      </vt:variant>
      <vt:variant>
        <vt:i4>5</vt:i4>
      </vt:variant>
      <vt:variant>
        <vt:lpwstr>https://www.dewr.gov.au/resources/assuring-integrity-targeted-compliance-framework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Unemployment failure Easy Read</dc:title>
  <dc:subject/>
  <dc:creator>SARTORI, Nicole</dc:creator>
  <cp:keywords>[SEC=OFFICIAL]</cp:keywords>
  <dc:description/>
  <cp:lastModifiedBy>SARTORI, Nicole</cp:lastModifiedBy>
  <cp:revision>13</cp:revision>
  <dcterms:created xsi:type="dcterms:W3CDTF">2025-03-20T19:27:00Z</dcterms:created>
  <dcterms:modified xsi:type="dcterms:W3CDTF">2025-03-20T01:36:00Z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v=2022.1;a=SHA256;h=785453E67D400F74A419A44E9E8851E4FED35FBB27A09DFBBD08B4469A1B85F2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9ccdd1f5eb5f4338be639042fdeb8b0e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C181AC4CF2E747C12DC787E7E51DC1E8</vt:lpwstr>
  </property>
  <property fmtid="{D5CDD505-2E9C-101B-9397-08002B2CF9AE}" pid="32" name="PM_Hash_Salt">
    <vt:lpwstr>265A0281301F40CE24E1619EDDEB42C9</vt:lpwstr>
  </property>
  <property fmtid="{D5CDD505-2E9C-101B-9397-08002B2CF9AE}" pid="33" name="PM_Hash_SHA1">
    <vt:lpwstr>A551BDC153D408563FF0A90CA429B913DE17FA79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