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561FCA" w14:textId="77777777" w:rsidR="00080ABB" w:rsidRDefault="00080ABB" w:rsidP="008E7B9A">
      <w:pPr>
        <w:pStyle w:val="EasyRead14"/>
      </w:pPr>
    </w:p>
    <w:p w14:paraId="07C0EC09" w14:textId="77777777" w:rsidR="00080ABB" w:rsidRDefault="00080ABB" w:rsidP="008E7B9A">
      <w:pPr>
        <w:pStyle w:val="EasyRead14"/>
      </w:pPr>
    </w:p>
    <w:p w14:paraId="2E014929" w14:textId="0D6133C4" w:rsidR="00750C6F" w:rsidRPr="00883C6C" w:rsidRDefault="001715EA" w:rsidP="6F6D549D">
      <w:pPr>
        <w:pStyle w:val="EasyReadTitle"/>
        <w:spacing w:line="360" w:lineRule="auto"/>
      </w:pPr>
      <w:r>
        <w:t>Decision about stopping Centrelink money</w:t>
      </w:r>
    </w:p>
    <w:p w14:paraId="6685189E" w14:textId="0BB4F12C" w:rsidR="338B5AAB" w:rsidRDefault="001715EA" w:rsidP="6F6D549D">
      <w:pPr>
        <w:pStyle w:val="EasyReadTitle"/>
        <w:spacing w:line="360" w:lineRule="auto"/>
        <w:rPr>
          <w:rFonts w:eastAsia="Arial" w:cs="Arial"/>
          <w:b w:val="0"/>
          <w:bCs w:val="0"/>
          <w:sz w:val="52"/>
          <w:szCs w:val="52"/>
        </w:rPr>
      </w:pPr>
      <w:r>
        <w:rPr>
          <w:rFonts w:eastAsia="Arial" w:cs="Arial"/>
          <w:b w:val="0"/>
          <w:bCs w:val="0"/>
          <w:sz w:val="52"/>
          <w:szCs w:val="52"/>
        </w:rPr>
        <w:t xml:space="preserve">For </w:t>
      </w:r>
      <w:r w:rsidRPr="00724029">
        <w:rPr>
          <w:rFonts w:eastAsia="Arial" w:cs="Arial"/>
          <w:sz w:val="52"/>
          <w:szCs w:val="52"/>
        </w:rPr>
        <w:t>not</w:t>
      </w:r>
      <w:r>
        <w:rPr>
          <w:rFonts w:eastAsia="Arial" w:cs="Arial"/>
          <w:b w:val="0"/>
          <w:bCs w:val="0"/>
          <w:sz w:val="52"/>
          <w:szCs w:val="52"/>
        </w:rPr>
        <w:t xml:space="preserve"> doing your activities in the time you need to</w:t>
      </w:r>
    </w:p>
    <w:p w14:paraId="4580CAAE" w14:textId="77777777" w:rsidR="001F0E97" w:rsidRPr="00DA47D9" w:rsidRDefault="001F0E97" w:rsidP="00883C6C">
      <w:pPr>
        <w:pStyle w:val="EasyReadSubtitle"/>
        <w:spacing w:line="360" w:lineRule="auto"/>
      </w:pPr>
    </w:p>
    <w:p w14:paraId="1D4FA4D9" w14:textId="3D9D71E5" w:rsidR="00DC7F8C" w:rsidRDefault="00DC7F8C" w:rsidP="00DC7F8C"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0E1FF3" w:rsidRPr="008E647D" w14:paraId="29F257AF" w14:textId="77777777">
        <w:trPr>
          <w:cantSplit/>
          <w:trHeight w:val="3402"/>
        </w:trPr>
        <w:tc>
          <w:tcPr>
            <w:tcW w:w="3216" w:type="dxa"/>
          </w:tcPr>
          <w:p w14:paraId="5697C5C8" w14:textId="77777777" w:rsidR="000E1FF3" w:rsidRPr="008E647D" w:rsidRDefault="000E1FF3">
            <w:pPr>
              <w:rPr>
                <w:rFonts w:cs="Arial"/>
                <w:sz w:val="28"/>
                <w:szCs w:val="28"/>
              </w:rPr>
            </w:pPr>
          </w:p>
          <w:p w14:paraId="178B751B" w14:textId="77777777" w:rsidR="000E1FF3" w:rsidRPr="008E647D" w:rsidRDefault="000E1FF3">
            <w:pPr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11A8F18" wp14:editId="02F0603E">
                  <wp:extent cx="1706880" cy="914400"/>
                  <wp:effectExtent l="0" t="0" r="7620" b="0"/>
                  <wp:docPr id="893286612" name="Picture 1" descr="Australian Government logo with Department of Social Services undernea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8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18526A" w14:textId="77777777" w:rsidR="000E1FF3" w:rsidRPr="008E647D" w:rsidRDefault="000E1FF3">
            <w:pPr>
              <w:rPr>
                <w:rFonts w:cs="Arial"/>
                <w:sz w:val="28"/>
                <w:szCs w:val="28"/>
              </w:rPr>
            </w:pPr>
          </w:p>
          <w:p w14:paraId="2C1EA2E5" w14:textId="56F723A6" w:rsidR="000E1FF3" w:rsidRPr="008E647D" w:rsidRDefault="00EE60DB">
            <w:pPr>
              <w:rPr>
                <w:rFonts w:cs="Arial"/>
                <w:sz w:val="28"/>
                <w:szCs w:val="28"/>
              </w:rPr>
            </w:pPr>
            <w:r w:rsidRPr="00C16363">
              <w:rPr>
                <w:noProof/>
              </w:rPr>
              <w:drawing>
                <wp:inline distT="0" distB="0" distL="0" distR="0" wp14:anchorId="621F88E5" wp14:editId="6ED3A11D">
                  <wp:extent cx="1657350" cy="1215804"/>
                  <wp:effectExtent l="0" t="0" r="0" b="3810"/>
                  <wp:docPr id="1494043801" name="Picture 2" descr="Department of Employment and Workplace Relation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043801" name="Picture 2" descr="Department of Employment and Workplace Relations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341" cy="1226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E5C04BB" w14:textId="77777777" w:rsidR="000E1FF3" w:rsidRDefault="000E1FF3">
            <w:pPr>
              <w:pStyle w:val="EasyRead16"/>
              <w:rPr>
                <w:rFonts w:cs="Arial"/>
                <w:sz w:val="28"/>
                <w:szCs w:val="28"/>
              </w:rPr>
            </w:pPr>
            <w:r w:rsidRPr="0B480E8B">
              <w:rPr>
                <w:rFonts w:cs="Arial"/>
                <w:sz w:val="28"/>
                <w:szCs w:val="28"/>
              </w:rPr>
              <w:t xml:space="preserve">The Australian Government </w:t>
            </w:r>
          </w:p>
          <w:p w14:paraId="1B2E5619" w14:textId="77777777" w:rsidR="000E1FF3" w:rsidRDefault="000E1FF3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BA9C097" w14:textId="77777777" w:rsidR="000E1FF3" w:rsidRPr="008E647D" w:rsidRDefault="000E1FF3">
            <w:pPr>
              <w:pStyle w:val="EasyRead16"/>
              <w:numPr>
                <w:ilvl w:val="0"/>
                <w:numId w:val="10"/>
              </w:num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Department of Social Services wrote this. </w:t>
            </w:r>
          </w:p>
          <w:p w14:paraId="1A4E53F3" w14:textId="77777777" w:rsidR="000E1FF3" w:rsidRPr="008E647D" w:rsidRDefault="000E1FF3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DSS</w:t>
            </w:r>
            <w:r w:rsidRPr="008E647D">
              <w:rPr>
                <w:rFonts w:cs="Arial"/>
                <w:sz w:val="28"/>
                <w:szCs w:val="28"/>
              </w:rPr>
              <w:t xml:space="preserve"> for short.</w:t>
            </w:r>
          </w:p>
          <w:p w14:paraId="49F744C1" w14:textId="77777777" w:rsidR="000E1FF3" w:rsidRDefault="000E1FF3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2E1571C9" w14:textId="77777777" w:rsidR="000E1FF3" w:rsidRDefault="000E1FF3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Department of Employment and Workplace Relations </w:t>
            </w:r>
          </w:p>
          <w:p w14:paraId="07BB056A" w14:textId="77777777" w:rsidR="000E1FF3" w:rsidRPr="00941032" w:rsidRDefault="000E1FF3">
            <w:pPr>
              <w:spacing w:line="360" w:lineRule="auto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We say </w:t>
            </w:r>
            <w:r w:rsidRPr="00941032">
              <w:rPr>
                <w:rFonts w:cs="Arial"/>
                <w:b/>
                <w:bCs/>
                <w:sz w:val="28"/>
                <w:szCs w:val="28"/>
              </w:rPr>
              <w:t>DEWR</w:t>
            </w:r>
            <w:r>
              <w:rPr>
                <w:rFonts w:cs="Arial"/>
                <w:sz w:val="28"/>
                <w:szCs w:val="28"/>
              </w:rPr>
              <w:t xml:space="preserve"> for short.</w:t>
            </w:r>
          </w:p>
          <w:p w14:paraId="2CCB5B5F" w14:textId="77777777" w:rsidR="000E1FF3" w:rsidRPr="008E647D" w:rsidRDefault="000E1FF3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07D1744" w14:textId="77777777" w:rsidR="000E1FF3" w:rsidRPr="008E647D" w:rsidRDefault="000E1FF3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B480E8B">
              <w:rPr>
                <w:rFonts w:cs="Arial"/>
                <w:sz w:val="28"/>
                <w:szCs w:val="28"/>
              </w:rPr>
              <w:t xml:space="preserve">When you see the word </w:t>
            </w:r>
            <w:r w:rsidRPr="0B480E8B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0B480E8B">
              <w:rPr>
                <w:rFonts w:cs="Arial"/>
                <w:sz w:val="28"/>
                <w:szCs w:val="28"/>
              </w:rPr>
              <w:t xml:space="preserve"> it means DSS and DEWR.</w:t>
            </w:r>
          </w:p>
        </w:tc>
      </w:tr>
      <w:tr w:rsidR="008D7E1B" w:rsidRPr="008E647D" w14:paraId="07E2FE33" w14:textId="77777777" w:rsidTr="008E647D">
        <w:trPr>
          <w:cantSplit/>
          <w:trHeight w:val="3402"/>
        </w:trPr>
        <w:tc>
          <w:tcPr>
            <w:tcW w:w="3216" w:type="dxa"/>
          </w:tcPr>
          <w:p w14:paraId="7E917975" w14:textId="0678190A" w:rsidR="008D7E1B" w:rsidRPr="008E647D" w:rsidRDefault="00FE0DCC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4D9D7CF" w14:textId="77777777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8331AE6" w14:textId="58648F49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wrote this in an easy to read way.</w:t>
            </w:r>
          </w:p>
          <w:p w14:paraId="2DED6907" w14:textId="0B9BE770" w:rsidR="008D7E1B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8D7E1B" w:rsidRPr="008E647D" w14:paraId="13CFE0D5" w14:textId="77777777" w:rsidTr="008E647D">
        <w:trPr>
          <w:cantSplit/>
          <w:trHeight w:val="3402"/>
        </w:trPr>
        <w:tc>
          <w:tcPr>
            <w:tcW w:w="3216" w:type="dxa"/>
          </w:tcPr>
          <w:p w14:paraId="2A3E9709" w14:textId="15CFF9D3" w:rsidR="008D7E1B" w:rsidRPr="008E647D" w:rsidRDefault="00A841C0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6160615" w14:textId="77777777" w:rsidR="00926492" w:rsidRPr="008E647D" w:rsidRDefault="0F82C826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have some words in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bold</w:t>
            </w:r>
            <w:r w:rsidRPr="008E647D">
              <w:rPr>
                <w:rFonts w:cs="Arial"/>
                <w:sz w:val="28"/>
                <w:szCs w:val="28"/>
              </w:rPr>
              <w:t xml:space="preserve">. </w:t>
            </w:r>
          </w:p>
          <w:p w14:paraId="15F40383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E350A10" w14:textId="32614957" w:rsidR="008D7E1B" w:rsidRPr="008E647D" w:rsidRDefault="003E0E4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These are important words.</w:t>
            </w:r>
          </w:p>
        </w:tc>
      </w:tr>
      <w:tr w:rsidR="000F5619" w:rsidRPr="008E647D" w14:paraId="54FA82DA" w14:textId="77777777" w:rsidTr="008E647D">
        <w:trPr>
          <w:cantSplit/>
          <w:trHeight w:val="3402"/>
        </w:trPr>
        <w:tc>
          <w:tcPr>
            <w:tcW w:w="3216" w:type="dxa"/>
          </w:tcPr>
          <w:p w14:paraId="4108881E" w14:textId="079E1532" w:rsidR="000F5619" w:rsidRPr="008E647D" w:rsidRDefault="00FE0DCC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5B103D" w14:textId="77777777" w:rsidR="00124AF4" w:rsidRPr="008E647D" w:rsidRDefault="00124AF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2A7F8EE" w14:textId="44B04BDC" w:rsidR="00FE0DCC" w:rsidRPr="008E647D" w:rsidRDefault="558EF9F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is an Easy Read summary of another document.</w:t>
            </w:r>
          </w:p>
          <w:p w14:paraId="7F5AAF0D" w14:textId="15DE8408" w:rsidR="006D260B" w:rsidRPr="008E647D" w:rsidRDefault="14F504F1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it has the most important ideas.</w:t>
            </w:r>
          </w:p>
        </w:tc>
      </w:tr>
      <w:tr w:rsidR="00EF7B9F" w:rsidRPr="008E647D" w14:paraId="6920EFFF" w14:textId="77777777" w:rsidTr="008E647D">
        <w:trPr>
          <w:cantSplit/>
          <w:trHeight w:val="3402"/>
        </w:trPr>
        <w:tc>
          <w:tcPr>
            <w:tcW w:w="3216" w:type="dxa"/>
          </w:tcPr>
          <w:p w14:paraId="7CE7D555" w14:textId="7EE959DD" w:rsidR="00EF7B9F" w:rsidRPr="008E647D" w:rsidRDefault="004D092D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6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3C4A06C" w14:textId="0A847041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94B2780" w14:textId="77777777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</w:t>
            </w:r>
          </w:p>
          <w:p w14:paraId="6AEB8553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337324B" w14:textId="77777777" w:rsidR="00821EC7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friend</w:t>
            </w:r>
          </w:p>
          <w:p w14:paraId="47912416" w14:textId="77777777" w:rsidR="00821EC7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Family members</w:t>
            </w:r>
          </w:p>
          <w:p w14:paraId="64F0134A" w14:textId="5B7138FE" w:rsidR="00A73869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support person.</w:t>
            </w:r>
          </w:p>
        </w:tc>
      </w:tr>
    </w:tbl>
    <w:p w14:paraId="2EFB1AA6" w14:textId="77777777" w:rsidR="00EE60DB" w:rsidRPr="00EE60DB" w:rsidRDefault="00EE60DB" w:rsidP="00EE60DB">
      <w:pPr>
        <w:pStyle w:val="EasyRead14"/>
      </w:pPr>
    </w:p>
    <w:p w14:paraId="3A7A931C" w14:textId="77777777" w:rsidR="00EE60DB" w:rsidRPr="00EE60DB" w:rsidRDefault="00EE60DB" w:rsidP="00EE60DB">
      <w:pPr>
        <w:pStyle w:val="EasyRead14"/>
      </w:pPr>
      <w:r w:rsidRPr="00EE60DB">
        <w:br w:type="page"/>
      </w:r>
    </w:p>
    <w:p w14:paraId="6844E4D2" w14:textId="723A1D15" w:rsidR="00B15FE4" w:rsidRDefault="00B15FE4" w:rsidP="5C1A1679">
      <w:pPr>
        <w:pStyle w:val="EasyReadContents"/>
        <w:rPr>
          <w:sz w:val="52"/>
          <w:szCs w:val="52"/>
        </w:rPr>
      </w:pPr>
      <w:r w:rsidRPr="5C1A1679">
        <w:rPr>
          <w:sz w:val="52"/>
          <w:szCs w:val="52"/>
        </w:rPr>
        <w:t>Contents</w:t>
      </w:r>
    </w:p>
    <w:p w14:paraId="2BF310D0" w14:textId="77777777" w:rsidR="00D9762A" w:rsidRPr="00D51640" w:rsidRDefault="00D9762A" w:rsidP="00D9762A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F16105" w:rsidRPr="002137D0" w14:paraId="164A5E44" w14:textId="77777777" w:rsidTr="002137D0">
        <w:trPr>
          <w:trHeight w:val="1247"/>
        </w:trPr>
        <w:tc>
          <w:tcPr>
            <w:tcW w:w="7508" w:type="dxa"/>
          </w:tcPr>
          <w:p w14:paraId="37365405" w14:textId="17260063" w:rsidR="00C4674B" w:rsidRPr="002137D0" w:rsidRDefault="00D77E61" w:rsidP="00F16105">
            <w:pPr>
              <w:pStyle w:val="EasyReadContentsItems"/>
              <w:rPr>
                <w:sz w:val="36"/>
                <w:szCs w:val="36"/>
              </w:rPr>
            </w:pPr>
            <w:r w:rsidRPr="002137D0">
              <w:rPr>
                <w:sz w:val="36"/>
                <w:szCs w:val="36"/>
              </w:rPr>
              <w:t>What is the reconnection requirement</w:t>
            </w:r>
          </w:p>
        </w:tc>
        <w:tc>
          <w:tcPr>
            <w:tcW w:w="1508" w:type="dxa"/>
          </w:tcPr>
          <w:p w14:paraId="3A422320" w14:textId="3A9F5E9B" w:rsidR="00C4674B" w:rsidRPr="002137D0" w:rsidRDefault="002137D0" w:rsidP="00D77E61">
            <w:pPr>
              <w:spacing w:line="360" w:lineRule="auto"/>
              <w:jc w:val="right"/>
              <w:rPr>
                <w:color w:val="005568"/>
                <w:sz w:val="36"/>
                <w:szCs w:val="36"/>
              </w:rPr>
            </w:pPr>
            <w:r>
              <w:rPr>
                <w:color w:val="005568"/>
                <w:sz w:val="36"/>
                <w:szCs w:val="36"/>
              </w:rPr>
              <w:t>5</w:t>
            </w:r>
          </w:p>
        </w:tc>
      </w:tr>
      <w:tr w:rsidR="00F16105" w:rsidRPr="002137D0" w14:paraId="0CFF5240" w14:textId="77777777" w:rsidTr="002137D0">
        <w:trPr>
          <w:trHeight w:val="1247"/>
        </w:trPr>
        <w:tc>
          <w:tcPr>
            <w:tcW w:w="7508" w:type="dxa"/>
          </w:tcPr>
          <w:p w14:paraId="555032D2" w14:textId="04B50BA8" w:rsidR="00C4674B" w:rsidRPr="002137D0" w:rsidRDefault="00D77E61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2137D0">
              <w:rPr>
                <w:color w:val="005568"/>
                <w:sz w:val="36"/>
                <w:szCs w:val="36"/>
              </w:rPr>
              <w:t>Decisions we have made</w:t>
            </w:r>
          </w:p>
        </w:tc>
        <w:tc>
          <w:tcPr>
            <w:tcW w:w="1508" w:type="dxa"/>
          </w:tcPr>
          <w:p w14:paraId="00BA7AA2" w14:textId="23FA31FD" w:rsidR="00C4674B" w:rsidRPr="002137D0" w:rsidRDefault="002137D0" w:rsidP="00D77E61">
            <w:pPr>
              <w:spacing w:line="360" w:lineRule="auto"/>
              <w:jc w:val="right"/>
              <w:rPr>
                <w:color w:val="005568"/>
                <w:sz w:val="36"/>
                <w:szCs w:val="36"/>
              </w:rPr>
            </w:pPr>
            <w:r>
              <w:rPr>
                <w:color w:val="005568"/>
                <w:sz w:val="36"/>
                <w:szCs w:val="36"/>
              </w:rPr>
              <w:t>11</w:t>
            </w:r>
          </w:p>
        </w:tc>
      </w:tr>
      <w:tr w:rsidR="00F16105" w:rsidRPr="002137D0" w14:paraId="7188D68E" w14:textId="77777777" w:rsidTr="002137D0">
        <w:trPr>
          <w:trHeight w:val="1247"/>
        </w:trPr>
        <w:tc>
          <w:tcPr>
            <w:tcW w:w="7508" w:type="dxa"/>
          </w:tcPr>
          <w:p w14:paraId="6A4D555E" w14:textId="60B1C87B" w:rsidR="00C4674B" w:rsidRPr="002137D0" w:rsidRDefault="00D77E61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2137D0">
              <w:rPr>
                <w:color w:val="005568"/>
                <w:sz w:val="36"/>
                <w:szCs w:val="36"/>
              </w:rPr>
              <w:t>Why we made this decision</w:t>
            </w:r>
          </w:p>
        </w:tc>
        <w:tc>
          <w:tcPr>
            <w:tcW w:w="1508" w:type="dxa"/>
          </w:tcPr>
          <w:p w14:paraId="33D0EFB6" w14:textId="04EB83D2" w:rsidR="00C4674B" w:rsidRPr="002137D0" w:rsidRDefault="002137D0" w:rsidP="00D77E61">
            <w:pPr>
              <w:spacing w:line="360" w:lineRule="auto"/>
              <w:jc w:val="right"/>
              <w:rPr>
                <w:color w:val="005568"/>
                <w:sz w:val="36"/>
                <w:szCs w:val="36"/>
              </w:rPr>
            </w:pPr>
            <w:r>
              <w:rPr>
                <w:color w:val="005568"/>
                <w:sz w:val="36"/>
                <w:szCs w:val="36"/>
              </w:rPr>
              <w:t>12</w:t>
            </w:r>
          </w:p>
        </w:tc>
      </w:tr>
      <w:tr w:rsidR="00F16105" w:rsidRPr="002137D0" w14:paraId="36FE107C" w14:textId="77777777" w:rsidTr="002137D0">
        <w:trPr>
          <w:trHeight w:val="1247"/>
        </w:trPr>
        <w:tc>
          <w:tcPr>
            <w:tcW w:w="7508" w:type="dxa"/>
          </w:tcPr>
          <w:p w14:paraId="65A08568" w14:textId="51C2F24C" w:rsidR="00C4674B" w:rsidRPr="002137D0" w:rsidRDefault="00D77E61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2137D0">
              <w:rPr>
                <w:color w:val="005568"/>
                <w:sz w:val="36"/>
                <w:szCs w:val="36"/>
              </w:rPr>
              <w:t>Who will be affected</w:t>
            </w:r>
          </w:p>
        </w:tc>
        <w:tc>
          <w:tcPr>
            <w:tcW w:w="1508" w:type="dxa"/>
          </w:tcPr>
          <w:p w14:paraId="5A2ACCC2" w14:textId="7997DF9F" w:rsidR="00C4674B" w:rsidRPr="002137D0" w:rsidRDefault="0068247E" w:rsidP="00D77E61">
            <w:pPr>
              <w:spacing w:line="360" w:lineRule="auto"/>
              <w:jc w:val="right"/>
              <w:rPr>
                <w:color w:val="005568"/>
                <w:sz w:val="36"/>
                <w:szCs w:val="36"/>
              </w:rPr>
            </w:pPr>
            <w:r>
              <w:rPr>
                <w:color w:val="005568"/>
                <w:sz w:val="36"/>
                <w:szCs w:val="36"/>
              </w:rPr>
              <w:t>14</w:t>
            </w:r>
          </w:p>
        </w:tc>
      </w:tr>
      <w:tr w:rsidR="00C77246" w:rsidRPr="002137D0" w14:paraId="737F23D0" w14:textId="77777777" w:rsidTr="002137D0">
        <w:trPr>
          <w:trHeight w:val="1247"/>
        </w:trPr>
        <w:tc>
          <w:tcPr>
            <w:tcW w:w="7508" w:type="dxa"/>
          </w:tcPr>
          <w:p w14:paraId="60975D8B" w14:textId="6E755F3C" w:rsidR="00C77246" w:rsidRPr="002137D0" w:rsidRDefault="00D77E61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2137D0">
              <w:rPr>
                <w:color w:val="005568"/>
                <w:sz w:val="36"/>
                <w:szCs w:val="36"/>
              </w:rPr>
              <w:t>What you need to do</w:t>
            </w:r>
          </w:p>
        </w:tc>
        <w:tc>
          <w:tcPr>
            <w:tcW w:w="1508" w:type="dxa"/>
          </w:tcPr>
          <w:p w14:paraId="29EC90E3" w14:textId="65083308" w:rsidR="00C77246" w:rsidRPr="002137D0" w:rsidRDefault="0068247E" w:rsidP="00D77E61">
            <w:pPr>
              <w:spacing w:line="360" w:lineRule="auto"/>
              <w:jc w:val="right"/>
              <w:rPr>
                <w:color w:val="005568"/>
                <w:sz w:val="36"/>
                <w:szCs w:val="36"/>
              </w:rPr>
            </w:pPr>
            <w:r>
              <w:rPr>
                <w:color w:val="005568"/>
                <w:sz w:val="36"/>
                <w:szCs w:val="36"/>
              </w:rPr>
              <w:t>17</w:t>
            </w:r>
          </w:p>
        </w:tc>
      </w:tr>
      <w:tr w:rsidR="00C77246" w:rsidRPr="002137D0" w14:paraId="0C3CA5D3" w14:textId="77777777" w:rsidTr="002137D0">
        <w:trPr>
          <w:trHeight w:val="1247"/>
        </w:trPr>
        <w:tc>
          <w:tcPr>
            <w:tcW w:w="7508" w:type="dxa"/>
          </w:tcPr>
          <w:p w14:paraId="0F458561" w14:textId="52C66133" w:rsidR="00C77246" w:rsidRPr="002137D0" w:rsidRDefault="00D77E61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2137D0">
              <w:rPr>
                <w:color w:val="005568"/>
                <w:sz w:val="36"/>
                <w:szCs w:val="36"/>
              </w:rPr>
              <w:t>Past decisions</w:t>
            </w:r>
          </w:p>
        </w:tc>
        <w:tc>
          <w:tcPr>
            <w:tcW w:w="1508" w:type="dxa"/>
          </w:tcPr>
          <w:p w14:paraId="791A97C0" w14:textId="75535ED6" w:rsidR="00C77246" w:rsidRPr="002137D0" w:rsidRDefault="0068247E" w:rsidP="00D77E61">
            <w:pPr>
              <w:spacing w:line="360" w:lineRule="auto"/>
              <w:jc w:val="right"/>
              <w:rPr>
                <w:color w:val="005568"/>
                <w:sz w:val="36"/>
                <w:szCs w:val="36"/>
              </w:rPr>
            </w:pPr>
            <w:r>
              <w:rPr>
                <w:color w:val="005568"/>
                <w:sz w:val="36"/>
                <w:szCs w:val="36"/>
              </w:rPr>
              <w:t>18</w:t>
            </w:r>
          </w:p>
        </w:tc>
      </w:tr>
      <w:tr w:rsidR="00D77E61" w:rsidRPr="002137D0" w14:paraId="36A0389A" w14:textId="77777777" w:rsidTr="002137D0">
        <w:trPr>
          <w:trHeight w:val="1247"/>
        </w:trPr>
        <w:tc>
          <w:tcPr>
            <w:tcW w:w="7508" w:type="dxa"/>
          </w:tcPr>
          <w:p w14:paraId="0E863F6A" w14:textId="24337CB4" w:rsidR="00D77E61" w:rsidRPr="002137D0" w:rsidRDefault="00D77E61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2137D0">
              <w:rPr>
                <w:color w:val="005568"/>
                <w:sz w:val="36"/>
                <w:szCs w:val="36"/>
              </w:rPr>
              <w:t>Support</w:t>
            </w:r>
          </w:p>
        </w:tc>
        <w:tc>
          <w:tcPr>
            <w:tcW w:w="1508" w:type="dxa"/>
          </w:tcPr>
          <w:p w14:paraId="4F3B7264" w14:textId="3E2CE27D" w:rsidR="00D77E61" w:rsidRPr="002137D0" w:rsidRDefault="0068247E" w:rsidP="00D77E61">
            <w:pPr>
              <w:spacing w:line="360" w:lineRule="auto"/>
              <w:jc w:val="right"/>
              <w:rPr>
                <w:color w:val="005568"/>
                <w:sz w:val="36"/>
                <w:szCs w:val="36"/>
              </w:rPr>
            </w:pPr>
            <w:r>
              <w:rPr>
                <w:color w:val="005568"/>
                <w:sz w:val="36"/>
                <w:szCs w:val="36"/>
              </w:rPr>
              <w:t>19</w:t>
            </w:r>
          </w:p>
        </w:tc>
      </w:tr>
      <w:tr w:rsidR="00D77E61" w:rsidRPr="002137D0" w14:paraId="73D7EBA9" w14:textId="77777777" w:rsidTr="002137D0">
        <w:trPr>
          <w:trHeight w:val="1247"/>
        </w:trPr>
        <w:tc>
          <w:tcPr>
            <w:tcW w:w="7508" w:type="dxa"/>
          </w:tcPr>
          <w:p w14:paraId="408C4FDA" w14:textId="7AE64CD0" w:rsidR="00D77E61" w:rsidRPr="002137D0" w:rsidRDefault="00D77E61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2137D0">
              <w:rPr>
                <w:color w:val="005568"/>
                <w:sz w:val="36"/>
                <w:szCs w:val="36"/>
              </w:rPr>
              <w:t>Other decisions that</w:t>
            </w:r>
            <w:r w:rsidR="002137D0" w:rsidRPr="002137D0">
              <w:rPr>
                <w:color w:val="005568"/>
                <w:sz w:val="36"/>
                <w:szCs w:val="36"/>
              </w:rPr>
              <w:t xml:space="preserve"> are stopped for now</w:t>
            </w:r>
          </w:p>
        </w:tc>
        <w:tc>
          <w:tcPr>
            <w:tcW w:w="1508" w:type="dxa"/>
          </w:tcPr>
          <w:p w14:paraId="61E04585" w14:textId="38D32FC4" w:rsidR="00D77E61" w:rsidRPr="002137D0" w:rsidRDefault="0068247E" w:rsidP="00D77E61">
            <w:pPr>
              <w:spacing w:line="360" w:lineRule="auto"/>
              <w:jc w:val="right"/>
              <w:rPr>
                <w:color w:val="005568"/>
                <w:sz w:val="36"/>
                <w:szCs w:val="36"/>
              </w:rPr>
            </w:pPr>
            <w:r>
              <w:rPr>
                <w:color w:val="005568"/>
                <w:sz w:val="36"/>
                <w:szCs w:val="36"/>
              </w:rPr>
              <w:t>20</w:t>
            </w:r>
          </w:p>
        </w:tc>
      </w:tr>
      <w:tr w:rsidR="002137D0" w:rsidRPr="002137D0" w14:paraId="1B594AB3" w14:textId="77777777" w:rsidTr="002137D0">
        <w:trPr>
          <w:trHeight w:val="1247"/>
        </w:trPr>
        <w:tc>
          <w:tcPr>
            <w:tcW w:w="7508" w:type="dxa"/>
          </w:tcPr>
          <w:p w14:paraId="2247F0E7" w14:textId="18741435" w:rsidR="002137D0" w:rsidRPr="002137D0" w:rsidRDefault="002137D0" w:rsidP="00D51640">
            <w:pPr>
              <w:spacing w:line="360" w:lineRule="auto"/>
              <w:rPr>
                <w:color w:val="005568"/>
                <w:sz w:val="36"/>
                <w:szCs w:val="36"/>
              </w:rPr>
            </w:pPr>
            <w:r w:rsidRPr="002137D0">
              <w:rPr>
                <w:color w:val="005568"/>
                <w:sz w:val="36"/>
                <w:szCs w:val="36"/>
              </w:rPr>
              <w:t>What is next</w:t>
            </w:r>
          </w:p>
        </w:tc>
        <w:tc>
          <w:tcPr>
            <w:tcW w:w="1508" w:type="dxa"/>
          </w:tcPr>
          <w:p w14:paraId="3CF197CC" w14:textId="55BD1AE9" w:rsidR="002137D0" w:rsidRPr="002137D0" w:rsidRDefault="0068247E" w:rsidP="00D77E61">
            <w:pPr>
              <w:spacing w:line="360" w:lineRule="auto"/>
              <w:jc w:val="right"/>
              <w:rPr>
                <w:color w:val="005568"/>
                <w:sz w:val="36"/>
                <w:szCs w:val="36"/>
              </w:rPr>
            </w:pPr>
            <w:r>
              <w:rPr>
                <w:color w:val="005568"/>
                <w:sz w:val="36"/>
                <w:szCs w:val="36"/>
              </w:rPr>
              <w:t>21</w:t>
            </w:r>
          </w:p>
        </w:tc>
      </w:tr>
    </w:tbl>
    <w:p w14:paraId="71C0E48E" w14:textId="360B3E55" w:rsidR="00B15FE4" w:rsidRDefault="00B15FE4">
      <w:r>
        <w:br w:type="page"/>
      </w:r>
    </w:p>
    <w:p w14:paraId="08D67B13" w14:textId="1229E874" w:rsidR="008515B4" w:rsidRPr="008E647D" w:rsidRDefault="00C96A7C" w:rsidP="00462D1A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What is the reconnection requirement</w:t>
      </w:r>
    </w:p>
    <w:p w14:paraId="4AA26239" w14:textId="77777777" w:rsidR="008515B4" w:rsidRDefault="008515B4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F93183" w:rsidRPr="008E647D" w14:paraId="02FDA860" w14:textId="77777777" w:rsidTr="002137D0">
        <w:trPr>
          <w:cantSplit/>
          <w:trHeight w:val="3969"/>
        </w:trPr>
        <w:tc>
          <w:tcPr>
            <w:tcW w:w="3114" w:type="dxa"/>
          </w:tcPr>
          <w:p w14:paraId="25AA2FBB" w14:textId="77777777" w:rsidR="00F93183" w:rsidRPr="008E647D" w:rsidRDefault="00F93183">
            <w:pPr>
              <w:pStyle w:val="EasyRead16"/>
              <w:rPr>
                <w:sz w:val="28"/>
                <w:szCs w:val="28"/>
              </w:rPr>
            </w:pPr>
            <w:r w:rsidRPr="007D5FF9">
              <w:rPr>
                <w:noProof/>
              </w:rPr>
              <w:drawing>
                <wp:inline distT="0" distB="0" distL="0" distR="0" wp14:anchorId="7B0EFD4A" wp14:editId="09180795">
                  <wp:extent cx="1695450" cy="1695450"/>
                  <wp:effectExtent l="0" t="0" r="0" b="0"/>
                  <wp:docPr id="1151899846" name="Picture 1" descr="a book with rules on the front and a green tick and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899846" name="Picture 1" descr="a book with rules on the front and a green tick and red cross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CF5CD16" w14:textId="77777777" w:rsidR="00F93183" w:rsidRDefault="00F9318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have </w:t>
            </w:r>
            <w:r w:rsidRPr="00993C46">
              <w:rPr>
                <w:b/>
                <w:bCs/>
                <w:sz w:val="28"/>
                <w:szCs w:val="28"/>
              </w:rPr>
              <w:t>laws</w:t>
            </w:r>
            <w:r>
              <w:rPr>
                <w:sz w:val="28"/>
                <w:szCs w:val="28"/>
              </w:rPr>
              <w:t xml:space="preserve"> for </w:t>
            </w:r>
          </w:p>
          <w:p w14:paraId="4CC988A7" w14:textId="77777777" w:rsidR="00F93183" w:rsidRPr="00EF46B4" w:rsidRDefault="00F93183">
            <w:pPr>
              <w:pStyle w:val="EasyRead16"/>
              <w:rPr>
                <w:sz w:val="28"/>
                <w:szCs w:val="28"/>
              </w:rPr>
            </w:pPr>
          </w:p>
          <w:p w14:paraId="6A8C4954" w14:textId="77777777" w:rsidR="00F93183" w:rsidRDefault="00F93183" w:rsidP="00F93183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People who get Centrelink money for </w:t>
            </w:r>
            <w:r w:rsidRPr="00E06968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having a job</w:t>
            </w:r>
          </w:p>
          <w:p w14:paraId="22E6137A" w14:textId="77777777" w:rsidR="00F93183" w:rsidRDefault="00F93183">
            <w:pPr>
              <w:pStyle w:val="EasyRead16"/>
              <w:rPr>
                <w:sz w:val="28"/>
                <w:szCs w:val="28"/>
              </w:rPr>
            </w:pPr>
          </w:p>
          <w:p w14:paraId="6F8601BD" w14:textId="77777777" w:rsidR="00F93183" w:rsidRPr="008E647D" w:rsidRDefault="00F93183">
            <w:pPr>
              <w:pStyle w:val="EasyRead16"/>
              <w:rPr>
                <w:sz w:val="28"/>
                <w:szCs w:val="28"/>
              </w:rPr>
            </w:pPr>
            <w:r w:rsidRPr="0AD3AFEE">
              <w:rPr>
                <w:sz w:val="28"/>
                <w:szCs w:val="28"/>
              </w:rPr>
              <w:t xml:space="preserve">We call this </w:t>
            </w:r>
            <w:r w:rsidRPr="007A6780">
              <w:rPr>
                <w:b/>
                <w:bCs/>
                <w:sz w:val="28"/>
                <w:szCs w:val="28"/>
              </w:rPr>
              <w:t>job seeker</w:t>
            </w:r>
            <w:r w:rsidRPr="0AD3AFEE">
              <w:rPr>
                <w:sz w:val="28"/>
                <w:szCs w:val="28"/>
              </w:rPr>
              <w:t>.</w:t>
            </w:r>
          </w:p>
        </w:tc>
      </w:tr>
      <w:tr w:rsidR="00F93183" w:rsidRPr="008E647D" w14:paraId="515C47A9" w14:textId="77777777" w:rsidTr="002137D0">
        <w:trPr>
          <w:cantSplit/>
          <w:trHeight w:val="3969"/>
        </w:trPr>
        <w:tc>
          <w:tcPr>
            <w:tcW w:w="3114" w:type="dxa"/>
          </w:tcPr>
          <w:p w14:paraId="58310FF7" w14:textId="77777777" w:rsidR="00F93183" w:rsidRPr="008E647D" w:rsidRDefault="00F93183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9E790CE" wp14:editId="43AB1916">
                  <wp:extent cx="1762125" cy="1739627"/>
                  <wp:effectExtent l="0" t="0" r="0" b="0"/>
                  <wp:docPr id="1719811761" name="Picture 2" descr="fanned out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811761" name="Picture 2" descr="fanned out mone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852" cy="1741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D3E4D33" w14:textId="77777777" w:rsidR="00F93183" w:rsidRDefault="00F93183" w:rsidP="00F93183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things they need to do to get their Centrelink money.</w:t>
            </w:r>
          </w:p>
          <w:p w14:paraId="0A247F8A" w14:textId="77777777" w:rsidR="00F93183" w:rsidRDefault="00F93183">
            <w:pPr>
              <w:pStyle w:val="EasyRead16"/>
              <w:rPr>
                <w:sz w:val="28"/>
                <w:szCs w:val="28"/>
              </w:rPr>
            </w:pPr>
          </w:p>
          <w:p w14:paraId="353D74BA" w14:textId="77777777" w:rsidR="00F93183" w:rsidRDefault="00F9318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these </w:t>
            </w:r>
            <w:r w:rsidRPr="005338B5">
              <w:rPr>
                <w:b/>
                <w:bCs/>
                <w:sz w:val="28"/>
                <w:szCs w:val="28"/>
              </w:rPr>
              <w:t>activities</w:t>
            </w:r>
            <w:r>
              <w:rPr>
                <w:sz w:val="28"/>
                <w:szCs w:val="28"/>
              </w:rPr>
              <w:t>.</w:t>
            </w:r>
          </w:p>
          <w:p w14:paraId="11B3C1C4" w14:textId="77777777" w:rsidR="00F93183" w:rsidRDefault="00F93183">
            <w:pPr>
              <w:pStyle w:val="EasyRead16"/>
              <w:rPr>
                <w:sz w:val="28"/>
                <w:szCs w:val="28"/>
              </w:rPr>
            </w:pPr>
          </w:p>
          <w:p w14:paraId="381D268A" w14:textId="77777777" w:rsidR="00F93183" w:rsidRPr="008E647D" w:rsidRDefault="00F93183">
            <w:pPr>
              <w:pStyle w:val="EasyRead16"/>
              <w:rPr>
                <w:sz w:val="28"/>
                <w:szCs w:val="28"/>
              </w:rPr>
            </w:pPr>
            <w:r w:rsidRPr="74987173">
              <w:rPr>
                <w:sz w:val="28"/>
                <w:szCs w:val="28"/>
              </w:rPr>
              <w:t xml:space="preserve">Laws are </w:t>
            </w:r>
            <w:r w:rsidRPr="74987173">
              <w:rPr>
                <w:b/>
                <w:sz w:val="28"/>
                <w:szCs w:val="28"/>
              </w:rPr>
              <w:t>rules</w:t>
            </w:r>
            <w:r w:rsidRPr="74987173">
              <w:rPr>
                <w:sz w:val="28"/>
                <w:szCs w:val="28"/>
              </w:rPr>
              <w:t xml:space="preserve"> for how we live.</w:t>
            </w:r>
          </w:p>
        </w:tc>
      </w:tr>
      <w:tr w:rsidR="00F93183" w:rsidRPr="008E647D" w14:paraId="5EE87AA3" w14:textId="77777777" w:rsidTr="002137D0">
        <w:trPr>
          <w:cantSplit/>
          <w:trHeight w:val="3969"/>
        </w:trPr>
        <w:tc>
          <w:tcPr>
            <w:tcW w:w="3114" w:type="dxa"/>
          </w:tcPr>
          <w:p w14:paraId="5C35FBD4" w14:textId="77777777" w:rsidR="00F93183" w:rsidRDefault="00F93183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EE2A5A" wp14:editId="6CDB6B80">
                  <wp:extent cx="1840230" cy="1756410"/>
                  <wp:effectExtent l="0" t="0" r="7620" b="0"/>
                  <wp:docPr id="1284368678" name="Picture 2" descr="teal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171569" name="Picture 2" descr="teal icon of 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75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E0AE143" w14:textId="77777777" w:rsidR="00F93183" w:rsidRDefault="00F93183">
            <w:pPr>
              <w:pStyle w:val="EasyRead16"/>
              <w:rPr>
                <w:sz w:val="28"/>
                <w:szCs w:val="28"/>
              </w:rPr>
            </w:pPr>
          </w:p>
          <w:p w14:paraId="22709ABD" w14:textId="77777777" w:rsidR="00F93183" w:rsidRDefault="00F9318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read about the different activities on our website. </w:t>
            </w:r>
          </w:p>
          <w:p w14:paraId="54ECFE81" w14:textId="77777777" w:rsidR="00F93183" w:rsidRDefault="00F93183">
            <w:pPr>
              <w:pStyle w:val="EasyRead16"/>
              <w:rPr>
                <w:sz w:val="28"/>
                <w:szCs w:val="28"/>
              </w:rPr>
            </w:pPr>
          </w:p>
          <w:p w14:paraId="22EC7D65" w14:textId="2E9E0832" w:rsidR="00F93183" w:rsidRDefault="00E05CE7">
            <w:pPr>
              <w:pStyle w:val="EasyRead16"/>
              <w:rPr>
                <w:sz w:val="28"/>
                <w:szCs w:val="28"/>
              </w:rPr>
            </w:pPr>
            <w:hyperlink r:id="rId20" w:history="1">
              <w:r>
                <w:rPr>
                  <w:rStyle w:val="Hyperlink"/>
                  <w:sz w:val="28"/>
                  <w:szCs w:val="28"/>
                </w:rPr>
                <w:t>www.dewr.gov.au/resources/assuring-integrity-targeted-compliance-framework</w:t>
              </w:r>
            </w:hyperlink>
          </w:p>
          <w:p w14:paraId="6593600F" w14:textId="77777777" w:rsidR="00F93183" w:rsidRDefault="00F93183">
            <w:pPr>
              <w:pStyle w:val="EasyRead16"/>
              <w:rPr>
                <w:sz w:val="28"/>
                <w:szCs w:val="28"/>
              </w:rPr>
            </w:pPr>
          </w:p>
          <w:p w14:paraId="61D90D84" w14:textId="77777777" w:rsidR="00F93183" w:rsidRDefault="00F9318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  <w:tr w:rsidR="00F93183" w:rsidRPr="008E647D" w14:paraId="4FE42A2D" w14:textId="77777777" w:rsidTr="002137D0">
        <w:trPr>
          <w:cantSplit/>
          <w:trHeight w:val="3402"/>
        </w:trPr>
        <w:tc>
          <w:tcPr>
            <w:tcW w:w="3114" w:type="dxa"/>
          </w:tcPr>
          <w:p w14:paraId="17B59875" w14:textId="77777777" w:rsidR="00F93183" w:rsidRPr="008E647D" w:rsidRDefault="00F93183">
            <w:pPr>
              <w:pStyle w:val="EasyRead16"/>
              <w:rPr>
                <w:sz w:val="28"/>
                <w:szCs w:val="28"/>
              </w:rPr>
            </w:pPr>
            <w:r w:rsidRPr="00F86611">
              <w:rPr>
                <w:noProof/>
                <w:sz w:val="28"/>
                <w:szCs w:val="28"/>
              </w:rPr>
              <w:drawing>
                <wp:inline distT="0" distB="0" distL="0" distR="0" wp14:anchorId="38B7FF2B" wp14:editId="553B35C3">
                  <wp:extent cx="1839600" cy="1839600"/>
                  <wp:effectExtent l="0" t="0" r="0" b="8255"/>
                  <wp:docPr id="1469453800" name="Picture 1" descr="Man in a suit holding a clipboard with two red X marks and a red mark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9453800" name="Picture 1" descr="Man in a suit holding a clipboard with two red X marks and a red marker.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9600" cy="183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CA680CB" w14:textId="77777777" w:rsidR="00F93183" w:rsidRDefault="00F93183">
            <w:pPr>
              <w:pStyle w:val="EasyRead16"/>
              <w:rPr>
                <w:sz w:val="28"/>
                <w:szCs w:val="28"/>
              </w:rPr>
            </w:pPr>
          </w:p>
          <w:p w14:paraId="0AA7BFBF" w14:textId="77777777" w:rsidR="00F93183" w:rsidRDefault="00F93183">
            <w:pPr>
              <w:pStyle w:val="EasyRead16"/>
              <w:rPr>
                <w:sz w:val="28"/>
                <w:szCs w:val="28"/>
              </w:rPr>
            </w:pPr>
          </w:p>
          <w:p w14:paraId="6073A740" w14:textId="3D6B175B" w:rsidR="00F93183" w:rsidRDefault="00F93183">
            <w:pPr>
              <w:pStyle w:val="EasyRead16"/>
              <w:rPr>
                <w:sz w:val="28"/>
                <w:szCs w:val="28"/>
              </w:rPr>
            </w:pPr>
            <w:r w:rsidRPr="0644F18E">
              <w:rPr>
                <w:sz w:val="28"/>
                <w:szCs w:val="28"/>
              </w:rPr>
              <w:t xml:space="preserve">It is called </w:t>
            </w:r>
            <w:r w:rsidRPr="0644F18E">
              <w:rPr>
                <w:b/>
                <w:bCs/>
                <w:sz w:val="28"/>
                <w:szCs w:val="28"/>
              </w:rPr>
              <w:t xml:space="preserve">mutual obligation failure </w:t>
            </w:r>
            <w:r w:rsidRPr="0644F18E">
              <w:rPr>
                <w:sz w:val="28"/>
                <w:szCs w:val="28"/>
              </w:rPr>
              <w:t xml:space="preserve">if you do </w:t>
            </w:r>
            <w:r w:rsidRPr="0644F18E">
              <w:rPr>
                <w:b/>
                <w:bCs/>
                <w:sz w:val="28"/>
                <w:szCs w:val="28"/>
              </w:rPr>
              <w:t>not</w:t>
            </w:r>
            <w:r w:rsidRPr="0644F18E">
              <w:rPr>
                <w:sz w:val="28"/>
                <w:szCs w:val="28"/>
              </w:rPr>
              <w:t xml:space="preserve"> do them</w:t>
            </w:r>
            <w:r w:rsidR="22F3932F" w:rsidRPr="0644F18E">
              <w:rPr>
                <w:sz w:val="28"/>
                <w:szCs w:val="28"/>
              </w:rPr>
              <w:t>.</w:t>
            </w:r>
          </w:p>
        </w:tc>
      </w:tr>
      <w:tr w:rsidR="008515B4" w:rsidRPr="008E647D" w14:paraId="3076022B" w14:textId="77777777" w:rsidTr="002137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4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473143A" w14:textId="04732FE9" w:rsidR="008515B4" w:rsidRPr="008E647D" w:rsidRDefault="00FB150C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201B0BF" wp14:editId="25E66495">
                  <wp:extent cx="1840230" cy="1873250"/>
                  <wp:effectExtent l="0" t="0" r="7620" b="0"/>
                  <wp:docPr id="1648916122" name="Picture 1" descr="fanned out money with a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7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E7BF5C4" w14:textId="77777777" w:rsidR="008515B4" w:rsidRDefault="008515B4" w:rsidP="32B7A980">
            <w:pPr>
              <w:pStyle w:val="EasyRead16"/>
              <w:rPr>
                <w:sz w:val="28"/>
                <w:szCs w:val="28"/>
              </w:rPr>
            </w:pPr>
          </w:p>
          <w:p w14:paraId="7406A744" w14:textId="17E03BF1" w:rsidR="00FF2794" w:rsidRDefault="00FF2794" w:rsidP="32B7A98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can </w:t>
            </w:r>
            <w:r w:rsidRPr="00FB150C">
              <w:rPr>
                <w:b/>
                <w:bCs/>
                <w:sz w:val="28"/>
                <w:szCs w:val="28"/>
              </w:rPr>
              <w:t>stop</w:t>
            </w:r>
            <w:r>
              <w:rPr>
                <w:sz w:val="28"/>
                <w:szCs w:val="28"/>
              </w:rPr>
              <w:t xml:space="preserve"> you</w:t>
            </w:r>
            <w:r w:rsidR="00950424">
              <w:rPr>
                <w:sz w:val="28"/>
                <w:szCs w:val="28"/>
              </w:rPr>
              <w:t>r</w:t>
            </w:r>
            <w:r w:rsidR="00B37643">
              <w:rPr>
                <w:sz w:val="28"/>
                <w:szCs w:val="28"/>
              </w:rPr>
              <w:t xml:space="preserve"> Centrelink money if</w:t>
            </w:r>
            <w:r w:rsidR="008805F9">
              <w:rPr>
                <w:sz w:val="28"/>
                <w:szCs w:val="28"/>
              </w:rPr>
              <w:t xml:space="preserve"> you do </w:t>
            </w:r>
            <w:r w:rsidR="008805F9" w:rsidRPr="00B37643">
              <w:rPr>
                <w:b/>
                <w:bCs/>
                <w:sz w:val="28"/>
                <w:szCs w:val="28"/>
              </w:rPr>
              <w:t>not</w:t>
            </w:r>
          </w:p>
          <w:p w14:paraId="7F31C5BF" w14:textId="77777777" w:rsidR="00B37643" w:rsidRDefault="00B37643" w:rsidP="32B7A980">
            <w:pPr>
              <w:pStyle w:val="EasyRead16"/>
              <w:rPr>
                <w:sz w:val="28"/>
                <w:szCs w:val="28"/>
              </w:rPr>
            </w:pPr>
          </w:p>
          <w:p w14:paraId="3DDBB330" w14:textId="6CE14B7A" w:rsidR="00B37643" w:rsidRPr="008E647D" w:rsidRDefault="008805F9" w:rsidP="00B37643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</w:t>
            </w:r>
            <w:r w:rsidR="00B37643">
              <w:rPr>
                <w:sz w:val="28"/>
                <w:szCs w:val="28"/>
              </w:rPr>
              <w:t>o your activities</w:t>
            </w:r>
          </w:p>
        </w:tc>
      </w:tr>
      <w:tr w:rsidR="008515B4" w:rsidRPr="008E647D" w14:paraId="2630B365" w14:textId="77777777" w:rsidTr="002137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4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A3DFB45" w14:textId="30A7F581" w:rsidR="00044619" w:rsidRPr="00044619" w:rsidRDefault="001C5C2D" w:rsidP="00044619">
            <w:pPr>
              <w:rPr>
                <w:sz w:val="28"/>
                <w:szCs w:val="28"/>
              </w:rPr>
            </w:pPr>
            <w:r w:rsidRPr="001C5C2D">
              <w:rPr>
                <w:noProof/>
                <w:sz w:val="28"/>
                <w:szCs w:val="28"/>
              </w:rPr>
              <w:drawing>
                <wp:inline distT="0" distB="0" distL="0" distR="0" wp14:anchorId="706E9163" wp14:editId="46ACD73A">
                  <wp:extent cx="1840230" cy="1840230"/>
                  <wp:effectExtent l="0" t="0" r="0" b="7620"/>
                  <wp:docPr id="527541823" name="Picture 2" descr="An elderly woman in a pink sweater and a young man in a navy blue suit shaking hands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7541823" name="Picture 2" descr="An elderly woman in a pink sweater and a young man in a navy blue suit shaking hands and smil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A128AD1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7BD7B4E3" w14:textId="77777777" w:rsidR="00B37643" w:rsidRDefault="00836874" w:rsidP="008805F9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Agree </w:t>
            </w:r>
            <w:r w:rsidR="0088028A">
              <w:rPr>
                <w:sz w:val="28"/>
                <w:szCs w:val="28"/>
              </w:rPr>
              <w:t xml:space="preserve">to or </w:t>
            </w:r>
            <w:r>
              <w:rPr>
                <w:sz w:val="28"/>
                <w:szCs w:val="28"/>
              </w:rPr>
              <w:t xml:space="preserve">start a </w:t>
            </w:r>
            <w:r w:rsidR="0088028A">
              <w:rPr>
                <w:sz w:val="28"/>
                <w:szCs w:val="28"/>
              </w:rPr>
              <w:t>job.</w:t>
            </w:r>
          </w:p>
          <w:p w14:paraId="3C80CBF9" w14:textId="77777777" w:rsidR="009E49D7" w:rsidRDefault="009E49D7" w:rsidP="009E49D7">
            <w:pPr>
              <w:pStyle w:val="EasyRead16"/>
              <w:rPr>
                <w:sz w:val="28"/>
                <w:szCs w:val="28"/>
              </w:rPr>
            </w:pPr>
          </w:p>
          <w:p w14:paraId="76DD6320" w14:textId="16F3421E" w:rsidR="009E49D7" w:rsidRPr="008E647D" w:rsidRDefault="009E49D7" w:rsidP="009E49D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is called </w:t>
            </w:r>
            <w:r w:rsidRPr="009E49D7">
              <w:rPr>
                <w:b/>
                <w:bCs/>
                <w:sz w:val="28"/>
                <w:szCs w:val="28"/>
              </w:rPr>
              <w:t>work refusal failure</w:t>
            </w:r>
            <w:r>
              <w:rPr>
                <w:sz w:val="28"/>
                <w:szCs w:val="28"/>
              </w:rPr>
              <w:t>.</w:t>
            </w:r>
          </w:p>
        </w:tc>
      </w:tr>
      <w:tr w:rsidR="008515B4" w:rsidRPr="008E647D" w14:paraId="78F089DC" w14:textId="77777777" w:rsidTr="002137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4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55EEB68" w14:textId="2F709A03" w:rsidR="008515B4" w:rsidRPr="008E647D" w:rsidRDefault="005D3E31" w:rsidP="003A72AF">
            <w:pPr>
              <w:pStyle w:val="EasyRead16"/>
              <w:rPr>
                <w:sz w:val="28"/>
                <w:szCs w:val="28"/>
              </w:rPr>
            </w:pPr>
            <w:r w:rsidRPr="005D3E31">
              <w:rPr>
                <w:noProof/>
                <w:sz w:val="28"/>
                <w:szCs w:val="28"/>
              </w:rPr>
              <w:drawing>
                <wp:inline distT="0" distB="0" distL="0" distR="0" wp14:anchorId="0DD1441A" wp14:editId="06947D8B">
                  <wp:extent cx="1840230" cy="1840230"/>
                  <wp:effectExtent l="0" t="0" r="0" b="7620"/>
                  <wp:docPr id="1743830109" name="Picture 1" descr="Image of a checklist with one item checked off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3830109" name="Picture 1" descr="Image of a checklist with one item checked off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9874D82" w14:textId="77777777" w:rsidR="0088028A" w:rsidRDefault="0088028A" w:rsidP="003A72AF">
            <w:pPr>
              <w:pStyle w:val="EasyRead16"/>
              <w:rPr>
                <w:sz w:val="28"/>
                <w:szCs w:val="28"/>
              </w:rPr>
            </w:pPr>
          </w:p>
          <w:p w14:paraId="1579B3B9" w14:textId="1C38EA59" w:rsidR="00163A85" w:rsidRPr="008E647D" w:rsidRDefault="002F7A35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will be told </w:t>
            </w:r>
            <w:r w:rsidR="00F036FC">
              <w:rPr>
                <w:sz w:val="28"/>
                <w:szCs w:val="28"/>
              </w:rPr>
              <w:t xml:space="preserve">what you </w:t>
            </w:r>
            <w:r w:rsidR="00F036FC" w:rsidRPr="00FF20DF">
              <w:rPr>
                <w:b/>
                <w:bCs/>
                <w:sz w:val="28"/>
                <w:szCs w:val="28"/>
              </w:rPr>
              <w:t>need to do</w:t>
            </w:r>
            <w:r w:rsidR="00F036FC">
              <w:rPr>
                <w:sz w:val="28"/>
                <w:szCs w:val="28"/>
              </w:rPr>
              <w:t xml:space="preserve"> to st</w:t>
            </w:r>
            <w:r w:rsidR="00BB4201">
              <w:rPr>
                <w:sz w:val="28"/>
                <w:szCs w:val="28"/>
              </w:rPr>
              <w:t xml:space="preserve">art </w:t>
            </w:r>
            <w:r>
              <w:rPr>
                <w:sz w:val="28"/>
                <w:szCs w:val="28"/>
              </w:rPr>
              <w:t xml:space="preserve">your Centrelink money </w:t>
            </w:r>
            <w:r w:rsidR="00BB4201">
              <w:rPr>
                <w:sz w:val="28"/>
                <w:szCs w:val="28"/>
              </w:rPr>
              <w:t>again</w:t>
            </w:r>
            <w:r w:rsidR="00F036FC">
              <w:rPr>
                <w:sz w:val="28"/>
                <w:szCs w:val="28"/>
              </w:rPr>
              <w:t>.</w:t>
            </w:r>
          </w:p>
        </w:tc>
      </w:tr>
      <w:tr w:rsidR="008515B4" w:rsidRPr="008E647D" w14:paraId="6ABFB1C7" w14:textId="77777777" w:rsidTr="002137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EE5ABF7" w14:textId="03924F4E" w:rsidR="008515B4" w:rsidRPr="008E647D" w:rsidRDefault="006147F3" w:rsidP="003A72AF">
            <w:pPr>
              <w:pStyle w:val="EasyRead16"/>
              <w:rPr>
                <w:sz w:val="28"/>
                <w:szCs w:val="28"/>
              </w:rPr>
            </w:pPr>
            <w:r w:rsidRPr="00E3788A">
              <w:rPr>
                <w:noProof/>
                <w:sz w:val="28"/>
                <w:szCs w:val="28"/>
              </w:rPr>
              <w:drawing>
                <wp:inline distT="0" distB="0" distL="0" distR="0" wp14:anchorId="1EF918C3" wp14:editId="5537B7DF">
                  <wp:extent cx="1840230" cy="1840230"/>
                  <wp:effectExtent l="0" t="0" r="7620" b="0"/>
                  <wp:docPr id="303820255" name="Picture 1" descr="Two people having a serious conversation, one explaining and the other liste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820255" name="Picture 1" descr="Two people having a serious conversation, one explaining and the other listening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E500CE6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1F286FAB" w14:textId="1D14D0B2" w:rsidR="00FF20DF" w:rsidRDefault="00FF20DF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might need to talk to</w:t>
            </w:r>
          </w:p>
          <w:p w14:paraId="4B86DC92" w14:textId="77777777" w:rsidR="00FF20DF" w:rsidRDefault="00FF20DF" w:rsidP="003A72AF">
            <w:pPr>
              <w:pStyle w:val="EasyRead16"/>
              <w:rPr>
                <w:sz w:val="28"/>
                <w:szCs w:val="28"/>
              </w:rPr>
            </w:pPr>
          </w:p>
          <w:p w14:paraId="0C030411" w14:textId="45D45088" w:rsidR="00FF20DF" w:rsidRPr="008E647D" w:rsidRDefault="00FF20DF" w:rsidP="00FF20DF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Your employment provider</w:t>
            </w:r>
          </w:p>
        </w:tc>
      </w:tr>
      <w:tr w:rsidR="00864D30" w:rsidRPr="008E647D" w14:paraId="05DD1848" w14:textId="77777777" w:rsidTr="002137D0">
        <w:trPr>
          <w:cantSplit/>
          <w:trHeight w:val="3969"/>
        </w:trPr>
        <w:tc>
          <w:tcPr>
            <w:tcW w:w="3114" w:type="dxa"/>
          </w:tcPr>
          <w:p w14:paraId="532B0AD7" w14:textId="77777777" w:rsidR="00864D30" w:rsidRPr="008E647D" w:rsidRDefault="00864D30">
            <w:pPr>
              <w:pStyle w:val="EasyRead16"/>
              <w:rPr>
                <w:sz w:val="28"/>
                <w:szCs w:val="28"/>
              </w:rPr>
            </w:pPr>
            <w:r w:rsidRPr="00CF216B">
              <w:rPr>
                <w:noProof/>
                <w:sz w:val="28"/>
                <w:szCs w:val="28"/>
              </w:rPr>
              <w:drawing>
                <wp:inline distT="0" distB="0" distL="0" distR="0" wp14:anchorId="0DF93962" wp14:editId="2D1B130F">
                  <wp:extent cx="1840230" cy="1840230"/>
                  <wp:effectExtent l="0" t="0" r="7620" b="0"/>
                  <wp:docPr id="1531610941" name="Picture 1" descr="Woman sitting on a plaid armchair, talking on a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1610941" name="Picture 1" descr="Woman sitting on a plaid armchair, talking on a phone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54BB2BF" w14:textId="77777777" w:rsidR="00864D30" w:rsidRDefault="00864D30">
            <w:pPr>
              <w:pStyle w:val="EasyRead16"/>
              <w:rPr>
                <w:sz w:val="28"/>
                <w:szCs w:val="28"/>
              </w:rPr>
            </w:pPr>
          </w:p>
          <w:p w14:paraId="34151EA8" w14:textId="77777777" w:rsidR="00864D30" w:rsidRDefault="00864D30" w:rsidP="00864D30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Digital Services Contact Centre</w:t>
            </w:r>
          </w:p>
          <w:p w14:paraId="2945E1A2" w14:textId="77777777" w:rsidR="00864D30" w:rsidRDefault="00864D30">
            <w:pPr>
              <w:pStyle w:val="EasyRead16"/>
              <w:rPr>
                <w:sz w:val="28"/>
                <w:szCs w:val="28"/>
              </w:rPr>
            </w:pPr>
          </w:p>
          <w:p w14:paraId="78EDCC14" w14:textId="578104DC" w:rsidR="00864D30" w:rsidRPr="00931BDB" w:rsidRDefault="00864D30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931BDB">
              <w:rPr>
                <w:b/>
                <w:bCs/>
                <w:sz w:val="28"/>
                <w:szCs w:val="28"/>
              </w:rPr>
              <w:t>1800 314 677</w:t>
            </w:r>
            <w:r w:rsidR="006147F3">
              <w:rPr>
                <w:b/>
                <w:bCs/>
                <w:sz w:val="28"/>
                <w:szCs w:val="28"/>
              </w:rPr>
              <w:t>.</w:t>
            </w:r>
          </w:p>
          <w:p w14:paraId="06AF159F" w14:textId="30C7B5EE" w:rsidR="00864D30" w:rsidRPr="008E647D" w:rsidRDefault="00864D30">
            <w:pPr>
              <w:pStyle w:val="EasyRead16"/>
              <w:rPr>
                <w:sz w:val="28"/>
                <w:szCs w:val="28"/>
              </w:rPr>
            </w:pPr>
          </w:p>
        </w:tc>
      </w:tr>
      <w:tr w:rsidR="00FF20DF" w:rsidRPr="008E647D" w14:paraId="65B1FAE6" w14:textId="77777777" w:rsidTr="002137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8CD2331" w14:textId="2953606E" w:rsidR="00FF20DF" w:rsidRPr="008E647D" w:rsidRDefault="009E7CB7" w:rsidP="003A72AF">
            <w:pPr>
              <w:pStyle w:val="EasyRead16"/>
              <w:rPr>
                <w:sz w:val="28"/>
                <w:szCs w:val="28"/>
              </w:rPr>
            </w:pPr>
            <w:r w:rsidRPr="009E7CB7">
              <w:rPr>
                <w:noProof/>
                <w:sz w:val="28"/>
                <w:szCs w:val="28"/>
              </w:rPr>
              <w:drawing>
                <wp:inline distT="0" distB="0" distL="0" distR="0" wp14:anchorId="7EA73340" wp14:editId="4442FB63">
                  <wp:extent cx="1840230" cy="1840230"/>
                  <wp:effectExtent l="0" t="0" r="7620" b="0"/>
                  <wp:docPr id="1236998457" name="Picture 1" descr="Two people shaking hands with a checklist labeled 'Plan' in th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6998457" name="Picture 1" descr="Two people shaking hands with a checklist labeled 'Plan' in the background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F5EFCB8" w14:textId="77777777" w:rsidR="006147F3" w:rsidRDefault="00F2014F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say</w:t>
            </w:r>
          </w:p>
          <w:p w14:paraId="7FF3D26E" w14:textId="77777777" w:rsidR="00F2014F" w:rsidRDefault="00F2014F" w:rsidP="003A72AF">
            <w:pPr>
              <w:pStyle w:val="EasyRead16"/>
              <w:rPr>
                <w:sz w:val="28"/>
                <w:szCs w:val="28"/>
              </w:rPr>
            </w:pPr>
          </w:p>
          <w:p w14:paraId="40CBCE31" w14:textId="685E1C4D" w:rsidR="00F2014F" w:rsidRDefault="00F2014F" w:rsidP="00F2014F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What you will do to make up </w:t>
            </w:r>
            <w:r w:rsidR="0071342C">
              <w:rPr>
                <w:sz w:val="28"/>
                <w:szCs w:val="28"/>
              </w:rPr>
              <w:t>what you missed</w:t>
            </w:r>
          </w:p>
        </w:tc>
      </w:tr>
      <w:tr w:rsidR="00FF20DF" w:rsidRPr="008E647D" w14:paraId="709F73A0" w14:textId="77777777" w:rsidTr="002137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41E3F69" w14:textId="56241A5D" w:rsidR="00FF20DF" w:rsidRPr="008E647D" w:rsidRDefault="00A76219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21436E7" wp14:editId="1C8B22F2">
                  <wp:extent cx="1840230" cy="1756410"/>
                  <wp:effectExtent l="0" t="0" r="7620" b="0"/>
                  <wp:docPr id="270943067" name="Picture 2" descr="teal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171569" name="Picture 2" descr="teal icon of 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75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913E54A" w14:textId="77777777" w:rsidR="00F2014F" w:rsidRDefault="00F2014F" w:rsidP="00F2014F">
            <w:pPr>
              <w:pStyle w:val="EasyRead16"/>
              <w:rPr>
                <w:sz w:val="28"/>
                <w:szCs w:val="28"/>
              </w:rPr>
            </w:pPr>
          </w:p>
          <w:p w14:paraId="1A0E6824" w14:textId="2D7705C9" w:rsidR="00F2014F" w:rsidRDefault="00BB4201" w:rsidP="00F2014F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Tell them i</w:t>
            </w:r>
            <w:r w:rsidR="00F2014F">
              <w:rPr>
                <w:sz w:val="28"/>
                <w:szCs w:val="28"/>
              </w:rPr>
              <w:t xml:space="preserve">f you have a </w:t>
            </w:r>
            <w:r w:rsidR="00F2014F" w:rsidRPr="00F2014F">
              <w:rPr>
                <w:b/>
                <w:bCs/>
                <w:sz w:val="28"/>
                <w:szCs w:val="28"/>
              </w:rPr>
              <w:t>good reason</w:t>
            </w:r>
            <w:r w:rsidR="00F2014F">
              <w:rPr>
                <w:sz w:val="28"/>
                <w:szCs w:val="28"/>
              </w:rPr>
              <w:t>.</w:t>
            </w:r>
          </w:p>
          <w:p w14:paraId="54812989" w14:textId="77777777" w:rsidR="00F2014F" w:rsidRDefault="00F2014F" w:rsidP="00F2014F">
            <w:pPr>
              <w:pStyle w:val="EasyRead16"/>
              <w:rPr>
                <w:sz w:val="28"/>
                <w:szCs w:val="28"/>
              </w:rPr>
            </w:pPr>
          </w:p>
          <w:p w14:paraId="6C833A1E" w14:textId="55C89BA5" w:rsidR="00F2014F" w:rsidRDefault="00F2014F" w:rsidP="00F2014F">
            <w:pPr>
              <w:pStyle w:val="EasyRead16"/>
              <w:rPr>
                <w:sz w:val="28"/>
                <w:szCs w:val="28"/>
              </w:rPr>
            </w:pPr>
            <w:r w:rsidRPr="0644F18E">
              <w:rPr>
                <w:sz w:val="28"/>
                <w:szCs w:val="28"/>
              </w:rPr>
              <w:t xml:space="preserve">You can read about some of the reasons for </w:t>
            </w:r>
            <w:r w:rsidRPr="0644F18E">
              <w:rPr>
                <w:b/>
                <w:bCs/>
                <w:sz w:val="28"/>
                <w:szCs w:val="28"/>
              </w:rPr>
              <w:t>not</w:t>
            </w:r>
            <w:r w:rsidRPr="0644F18E">
              <w:rPr>
                <w:sz w:val="28"/>
                <w:szCs w:val="28"/>
              </w:rPr>
              <w:t xml:space="preserve"> doing your activities on our website.</w:t>
            </w:r>
          </w:p>
          <w:p w14:paraId="01597CE0" w14:textId="77777777" w:rsidR="00F2014F" w:rsidRDefault="00F2014F" w:rsidP="00F2014F">
            <w:pPr>
              <w:pStyle w:val="EasyRead16"/>
              <w:rPr>
                <w:sz w:val="28"/>
                <w:szCs w:val="28"/>
              </w:rPr>
            </w:pPr>
          </w:p>
          <w:p w14:paraId="611852A6" w14:textId="04B769D9" w:rsidR="00F2014F" w:rsidRDefault="00E05CE7" w:rsidP="00F2014F">
            <w:pPr>
              <w:pStyle w:val="EasyRead16"/>
              <w:rPr>
                <w:sz w:val="28"/>
                <w:szCs w:val="28"/>
              </w:rPr>
            </w:pPr>
            <w:hyperlink r:id="rId28" w:history="1">
              <w:r>
                <w:rPr>
                  <w:rStyle w:val="Hyperlink"/>
                  <w:sz w:val="28"/>
                  <w:szCs w:val="28"/>
                </w:rPr>
                <w:t>www.dewr.gov.au/resources/assuring-integrity-targeted-compliance-framework</w:t>
              </w:r>
            </w:hyperlink>
            <w:r>
              <w:rPr>
                <w:sz w:val="28"/>
                <w:szCs w:val="28"/>
              </w:rPr>
              <w:t xml:space="preserve"> </w:t>
            </w:r>
          </w:p>
          <w:p w14:paraId="7D2789C3" w14:textId="77777777" w:rsidR="00F2014F" w:rsidRDefault="00F2014F" w:rsidP="00F2014F">
            <w:pPr>
              <w:pStyle w:val="EasyRead16"/>
              <w:rPr>
                <w:sz w:val="28"/>
                <w:szCs w:val="28"/>
              </w:rPr>
            </w:pPr>
          </w:p>
          <w:p w14:paraId="077362BC" w14:textId="70DCF2E0" w:rsidR="00FF20DF" w:rsidRDefault="00F2014F" w:rsidP="00F2014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  <w:tr w:rsidR="0071342C" w:rsidRPr="008E647D" w14:paraId="7F6AF6C8" w14:textId="77777777" w:rsidTr="002137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481A6A0" w14:textId="5C120870" w:rsidR="0071342C" w:rsidRDefault="001F4E94" w:rsidP="001F4E94">
            <w:pPr>
              <w:pStyle w:val="EasyRead16"/>
              <w:jc w:val="center"/>
              <w:rPr>
                <w:noProof/>
              </w:rPr>
            </w:pPr>
            <w:r w:rsidRPr="001F4E94">
              <w:rPr>
                <w:noProof/>
              </w:rPr>
              <w:drawing>
                <wp:inline distT="0" distB="0" distL="0" distR="0" wp14:anchorId="3ADA91A5" wp14:editId="4C8BA3F8">
                  <wp:extent cx="1840230" cy="1951355"/>
                  <wp:effectExtent l="0" t="0" r="7620" b="0"/>
                  <wp:docPr id="757886114" name="Picture 1" descr="Spiral-bound notebook with a week planner layout from Monday to Sunday with a red arrow from monday to frida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7886114" name="Picture 1" descr="Spiral-bound notebook with a week planner layout from Monday to Sunday with a red arrow from monday to friday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951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4224B0C" w14:textId="77777777" w:rsidR="0071342C" w:rsidRDefault="0071342C" w:rsidP="00F2014F">
            <w:pPr>
              <w:pStyle w:val="EasyRead16"/>
              <w:rPr>
                <w:sz w:val="28"/>
                <w:szCs w:val="28"/>
              </w:rPr>
            </w:pPr>
          </w:p>
          <w:p w14:paraId="01448920" w14:textId="77777777" w:rsidR="0071342C" w:rsidRDefault="0071342C" w:rsidP="00F2014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will have 5 </w:t>
            </w:r>
            <w:r w:rsidRPr="00EF414F">
              <w:rPr>
                <w:b/>
                <w:bCs/>
                <w:sz w:val="28"/>
                <w:szCs w:val="28"/>
              </w:rPr>
              <w:t>workdays</w:t>
            </w:r>
            <w:r>
              <w:rPr>
                <w:sz w:val="28"/>
                <w:szCs w:val="28"/>
              </w:rPr>
              <w:t xml:space="preserve"> to</w:t>
            </w:r>
            <w:r w:rsidR="00992785">
              <w:rPr>
                <w:sz w:val="28"/>
                <w:szCs w:val="28"/>
              </w:rPr>
              <w:t xml:space="preserve"> do this.</w:t>
            </w:r>
          </w:p>
          <w:p w14:paraId="5984FC3F" w14:textId="77777777" w:rsidR="00EF414F" w:rsidRDefault="00EF414F" w:rsidP="00F2014F">
            <w:pPr>
              <w:pStyle w:val="EasyRead16"/>
              <w:rPr>
                <w:sz w:val="28"/>
                <w:szCs w:val="28"/>
              </w:rPr>
            </w:pPr>
          </w:p>
          <w:p w14:paraId="5610A4EB" w14:textId="5D8A2C74" w:rsidR="00EF414F" w:rsidRDefault="00EF414F" w:rsidP="00F2014F">
            <w:pPr>
              <w:pStyle w:val="EasyRead16"/>
              <w:rPr>
                <w:sz w:val="28"/>
                <w:szCs w:val="28"/>
              </w:rPr>
            </w:pPr>
            <w:r w:rsidRPr="005004B7">
              <w:rPr>
                <w:b/>
                <w:bCs/>
                <w:sz w:val="28"/>
                <w:szCs w:val="28"/>
              </w:rPr>
              <w:t>Workdays</w:t>
            </w:r>
            <w:r>
              <w:rPr>
                <w:sz w:val="28"/>
                <w:szCs w:val="28"/>
              </w:rPr>
              <w:t xml:space="preserve"> are the days between</w:t>
            </w:r>
          </w:p>
          <w:p w14:paraId="3512417C" w14:textId="77777777" w:rsidR="00EF414F" w:rsidRDefault="00EF414F" w:rsidP="00EF414F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Monday</w:t>
            </w:r>
          </w:p>
          <w:p w14:paraId="2CE24482" w14:textId="7F2F883B" w:rsidR="00EF414F" w:rsidRDefault="00EF414F" w:rsidP="00EF414F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Friday.</w:t>
            </w:r>
          </w:p>
        </w:tc>
      </w:tr>
      <w:tr w:rsidR="00F24791" w:rsidRPr="008E647D" w14:paraId="2750A895" w14:textId="77777777" w:rsidTr="002137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40EBD98" w14:textId="1AB8AD42" w:rsidR="00F24791" w:rsidRDefault="001F4E94" w:rsidP="003A72AF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DB6AFC" wp14:editId="31A40D41">
                  <wp:extent cx="1840230" cy="1873250"/>
                  <wp:effectExtent l="0" t="0" r="7620" b="0"/>
                  <wp:docPr id="1401007708" name="Picture 1" descr="fanned out money with a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7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208FC81" w14:textId="77777777" w:rsidR="00F24791" w:rsidRDefault="00F24791" w:rsidP="00F2014F">
            <w:pPr>
              <w:pStyle w:val="EasyRead16"/>
              <w:rPr>
                <w:sz w:val="28"/>
                <w:szCs w:val="28"/>
              </w:rPr>
            </w:pPr>
          </w:p>
          <w:p w14:paraId="548C5974" w14:textId="47B86E24" w:rsidR="00F24791" w:rsidRDefault="00CE134B" w:rsidP="00F2014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will </w:t>
            </w:r>
            <w:r w:rsidRPr="00CE134B">
              <w:rPr>
                <w:b/>
                <w:bCs/>
                <w:sz w:val="28"/>
                <w:szCs w:val="28"/>
              </w:rPr>
              <w:t>stop</w:t>
            </w:r>
            <w:r>
              <w:rPr>
                <w:sz w:val="28"/>
                <w:szCs w:val="28"/>
              </w:rPr>
              <w:t xml:space="preserve"> your Centrelink money for a short time if you do </w:t>
            </w:r>
            <w:r w:rsidRPr="00CE134B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do this.</w:t>
            </w:r>
          </w:p>
        </w:tc>
      </w:tr>
      <w:tr w:rsidR="0047637D" w:rsidRPr="008E647D" w14:paraId="3910D76B" w14:textId="77777777" w:rsidTr="002137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4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5E2C840" w14:textId="2F761101" w:rsidR="0047637D" w:rsidRDefault="005B3BC7" w:rsidP="003A72AF">
            <w:pPr>
              <w:pStyle w:val="EasyRead16"/>
              <w:rPr>
                <w:noProof/>
              </w:rPr>
            </w:pPr>
            <w:r w:rsidRPr="005B3BC7">
              <w:rPr>
                <w:noProof/>
              </w:rPr>
              <w:drawing>
                <wp:inline distT="0" distB="0" distL="0" distR="0" wp14:anchorId="5F7714ED" wp14:editId="40C26E8B">
                  <wp:extent cx="1840230" cy="1840230"/>
                  <wp:effectExtent l="0" t="0" r="7620" b="0"/>
                  <wp:docPr id="1959418843" name="Picture 1" descr="Two women seated at a table, one pointing at a clipboard and the other with her hand on her 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9418843" name="Picture 1" descr="Two women seated at a table, one pointing at a clipboard and the other with her hand on her head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57C1166" w14:textId="77777777" w:rsidR="0047637D" w:rsidRDefault="0047637D" w:rsidP="00F2014F">
            <w:pPr>
              <w:pStyle w:val="EasyRead16"/>
              <w:rPr>
                <w:sz w:val="28"/>
                <w:szCs w:val="28"/>
              </w:rPr>
            </w:pPr>
          </w:p>
          <w:p w14:paraId="3E239865" w14:textId="73B9D126" w:rsidR="0047637D" w:rsidRDefault="0047637D" w:rsidP="00F2014F">
            <w:pPr>
              <w:pStyle w:val="EasyRead16"/>
              <w:rPr>
                <w:sz w:val="28"/>
                <w:szCs w:val="28"/>
              </w:rPr>
            </w:pPr>
            <w:r w:rsidRPr="3AF313CE">
              <w:rPr>
                <w:sz w:val="28"/>
                <w:szCs w:val="28"/>
              </w:rPr>
              <w:t xml:space="preserve">If we </w:t>
            </w:r>
            <w:r w:rsidRPr="3AF313CE">
              <w:rPr>
                <w:b/>
                <w:bCs/>
                <w:sz w:val="28"/>
                <w:szCs w:val="28"/>
              </w:rPr>
              <w:t>stop</w:t>
            </w:r>
            <w:r w:rsidRPr="3AF313CE">
              <w:rPr>
                <w:sz w:val="28"/>
                <w:szCs w:val="28"/>
              </w:rPr>
              <w:t xml:space="preserve"> your Centrelink money</w:t>
            </w:r>
            <w:r>
              <w:rPr>
                <w:sz w:val="28"/>
                <w:szCs w:val="28"/>
              </w:rPr>
              <w:t xml:space="preserve"> we will tell you what you </w:t>
            </w:r>
            <w:r w:rsidRPr="003372E9">
              <w:rPr>
                <w:b/>
                <w:bCs/>
                <w:sz w:val="28"/>
                <w:szCs w:val="28"/>
              </w:rPr>
              <w:t>need to do</w:t>
            </w:r>
            <w:r>
              <w:rPr>
                <w:sz w:val="28"/>
                <w:szCs w:val="28"/>
              </w:rPr>
              <w:t xml:space="preserve"> to start </w:t>
            </w:r>
            <w:r w:rsidR="00950424">
              <w:rPr>
                <w:sz w:val="28"/>
                <w:szCs w:val="28"/>
              </w:rPr>
              <w:t>it</w:t>
            </w:r>
            <w:r>
              <w:rPr>
                <w:sz w:val="28"/>
                <w:szCs w:val="28"/>
              </w:rPr>
              <w:t xml:space="preserve"> again.</w:t>
            </w:r>
          </w:p>
          <w:p w14:paraId="13A1E54F" w14:textId="77777777" w:rsidR="006C03FC" w:rsidRDefault="006C03FC" w:rsidP="00F2014F">
            <w:pPr>
              <w:pStyle w:val="EasyRead16"/>
              <w:rPr>
                <w:sz w:val="28"/>
                <w:szCs w:val="28"/>
              </w:rPr>
            </w:pPr>
          </w:p>
          <w:p w14:paraId="5829077B" w14:textId="4C7D45C8" w:rsidR="006C03FC" w:rsidRDefault="006C03FC" w:rsidP="00F2014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is called </w:t>
            </w:r>
            <w:r w:rsidRPr="006C03FC">
              <w:rPr>
                <w:b/>
                <w:bCs/>
                <w:sz w:val="28"/>
                <w:szCs w:val="28"/>
              </w:rPr>
              <w:t>reconnection requirement</w:t>
            </w:r>
            <w:r>
              <w:rPr>
                <w:sz w:val="28"/>
                <w:szCs w:val="28"/>
              </w:rPr>
              <w:t>.</w:t>
            </w:r>
          </w:p>
        </w:tc>
      </w:tr>
      <w:tr w:rsidR="008B4DE0" w:rsidRPr="008E647D" w14:paraId="19118D0A" w14:textId="77777777" w:rsidTr="002137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4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C31C5E8" w14:textId="22F0116F" w:rsidR="008B4DE0" w:rsidRDefault="008C4F2D" w:rsidP="003A72AF">
            <w:pPr>
              <w:pStyle w:val="EasyRead16"/>
              <w:rPr>
                <w:noProof/>
              </w:rPr>
            </w:pPr>
            <w:r w:rsidRPr="0064757F">
              <w:rPr>
                <w:noProof/>
                <w:sz w:val="28"/>
                <w:szCs w:val="28"/>
              </w:rPr>
              <w:drawing>
                <wp:inline distT="0" distB="0" distL="0" distR="0" wp14:anchorId="6ED9A710" wp14:editId="2EEB058D">
                  <wp:extent cx="1840230" cy="1840230"/>
                  <wp:effectExtent l="0" t="0" r="0" b="7620"/>
                  <wp:docPr id="2093816936" name="Picture 1" descr="A man leaning towards a smiling woman in a pink wheelchair with a thought bubble above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3816936" name="Picture 1" descr="A man leaning towards a smiling woman in a pink wheelchair with a thought bubble above them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D916567" w14:textId="77777777" w:rsidR="008B4DE0" w:rsidRDefault="008B4DE0" w:rsidP="00F2014F">
            <w:pPr>
              <w:pStyle w:val="EasyRead16"/>
              <w:rPr>
                <w:sz w:val="28"/>
                <w:szCs w:val="28"/>
              </w:rPr>
            </w:pPr>
          </w:p>
          <w:p w14:paraId="46787FAB" w14:textId="5C20822B" w:rsidR="008B4DE0" w:rsidRDefault="008E0337" w:rsidP="00F2014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have </w:t>
            </w:r>
            <w:r w:rsidRPr="000B5E90">
              <w:rPr>
                <w:b/>
                <w:bCs/>
                <w:sz w:val="28"/>
                <w:szCs w:val="28"/>
              </w:rPr>
              <w:t>less than</w:t>
            </w:r>
            <w:r>
              <w:rPr>
                <w:sz w:val="28"/>
                <w:szCs w:val="28"/>
              </w:rPr>
              <w:t xml:space="preserve"> 4 weeks </w:t>
            </w:r>
            <w:r w:rsidR="000B5E90">
              <w:rPr>
                <w:sz w:val="28"/>
                <w:szCs w:val="28"/>
              </w:rPr>
              <w:t>to</w:t>
            </w:r>
            <w:r w:rsidR="0016549F">
              <w:rPr>
                <w:sz w:val="28"/>
                <w:szCs w:val="28"/>
              </w:rPr>
              <w:t xml:space="preserve"> tell us</w:t>
            </w:r>
          </w:p>
          <w:p w14:paraId="3A778FEB" w14:textId="77777777" w:rsidR="0016549F" w:rsidRDefault="0016549F" w:rsidP="00F2014F">
            <w:pPr>
              <w:pStyle w:val="EasyRead16"/>
              <w:rPr>
                <w:sz w:val="28"/>
                <w:szCs w:val="28"/>
              </w:rPr>
            </w:pPr>
          </w:p>
          <w:p w14:paraId="2C822D53" w14:textId="79E62A49" w:rsidR="0016549F" w:rsidRDefault="0016549F" w:rsidP="0016549F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 </w:t>
            </w:r>
            <w:r w:rsidRPr="00B34C11">
              <w:rPr>
                <w:b/>
                <w:bCs/>
                <w:sz w:val="28"/>
                <w:szCs w:val="28"/>
              </w:rPr>
              <w:t>good reason</w:t>
            </w:r>
            <w:r>
              <w:rPr>
                <w:sz w:val="28"/>
                <w:szCs w:val="28"/>
              </w:rPr>
              <w:t xml:space="preserve"> for </w:t>
            </w:r>
            <w:r w:rsidRPr="00B34C11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doing your activities</w:t>
            </w:r>
          </w:p>
        </w:tc>
      </w:tr>
      <w:tr w:rsidR="0016549F" w:rsidRPr="008E647D" w14:paraId="061FCB44" w14:textId="77777777" w:rsidTr="002137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4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3853868" w14:textId="04C923DC" w:rsidR="0016549F" w:rsidRDefault="009C52EA" w:rsidP="003A72AF">
            <w:pPr>
              <w:pStyle w:val="EasyRead16"/>
              <w:rPr>
                <w:noProof/>
              </w:rPr>
            </w:pPr>
            <w:r w:rsidRPr="009C52EA">
              <w:rPr>
                <w:noProof/>
              </w:rPr>
              <w:drawing>
                <wp:inline distT="0" distB="0" distL="0" distR="0" wp14:anchorId="3371598F" wp14:editId="0D4880DF">
                  <wp:extent cx="1840230" cy="1828165"/>
                  <wp:effectExtent l="0" t="0" r="7620" b="635"/>
                  <wp:docPr id="968460533" name="Picture 1" descr="Person in blue shirt looking at a laptop screen displaying the word 'Jobs' witha green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8460533" name="Picture 1" descr="Person in blue shirt looking at a laptop screen displaying the word 'Jobs' witha green tick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28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667FDFF" w14:textId="77777777" w:rsidR="0016549F" w:rsidRDefault="0016549F" w:rsidP="00F2014F">
            <w:pPr>
              <w:pStyle w:val="EasyRead16"/>
              <w:rPr>
                <w:sz w:val="28"/>
                <w:szCs w:val="28"/>
              </w:rPr>
            </w:pPr>
          </w:p>
          <w:p w14:paraId="0778907F" w14:textId="77777777" w:rsidR="0016549F" w:rsidRDefault="0016549F" w:rsidP="0016549F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Start doing your activities again</w:t>
            </w:r>
          </w:p>
          <w:p w14:paraId="7C7D2B29" w14:textId="77777777" w:rsidR="004F5BE5" w:rsidRDefault="004F5BE5" w:rsidP="004F5BE5">
            <w:pPr>
              <w:pStyle w:val="EasyRead16"/>
              <w:rPr>
                <w:sz w:val="28"/>
                <w:szCs w:val="28"/>
              </w:rPr>
            </w:pPr>
          </w:p>
          <w:p w14:paraId="3BDD652D" w14:textId="77777777" w:rsidR="000B5E90" w:rsidRDefault="000B5E90" w:rsidP="004F5BE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</w:t>
            </w:r>
            <w:r w:rsidR="004F5BE5">
              <w:rPr>
                <w:sz w:val="28"/>
                <w:szCs w:val="28"/>
              </w:rPr>
              <w:t xml:space="preserve">rom when we </w:t>
            </w:r>
            <w:r w:rsidR="004F5BE5" w:rsidRPr="00B34C11">
              <w:rPr>
                <w:b/>
                <w:bCs/>
                <w:sz w:val="28"/>
                <w:szCs w:val="28"/>
              </w:rPr>
              <w:t>stopped</w:t>
            </w:r>
            <w:r w:rsidR="004F5BE5">
              <w:rPr>
                <w:sz w:val="28"/>
                <w:szCs w:val="28"/>
              </w:rPr>
              <w:t xml:space="preserve"> your Cen</w:t>
            </w:r>
            <w:r w:rsidR="00B34C11">
              <w:rPr>
                <w:sz w:val="28"/>
                <w:szCs w:val="28"/>
              </w:rPr>
              <w:t>trelink money</w:t>
            </w:r>
            <w:r>
              <w:rPr>
                <w:sz w:val="28"/>
                <w:szCs w:val="28"/>
              </w:rPr>
              <w:t>.</w:t>
            </w:r>
            <w:r w:rsidR="00D86AC5">
              <w:rPr>
                <w:sz w:val="28"/>
                <w:szCs w:val="28"/>
              </w:rPr>
              <w:t xml:space="preserve"> </w:t>
            </w:r>
          </w:p>
          <w:p w14:paraId="2869D0A6" w14:textId="77777777" w:rsidR="000B5E90" w:rsidRDefault="000B5E90" w:rsidP="004F5BE5">
            <w:pPr>
              <w:pStyle w:val="EasyRead16"/>
              <w:rPr>
                <w:sz w:val="28"/>
                <w:szCs w:val="28"/>
              </w:rPr>
            </w:pPr>
          </w:p>
          <w:p w14:paraId="58D1DD33" w14:textId="714E8635" w:rsidR="004F5BE5" w:rsidRDefault="75C37FE9" w:rsidP="004F5BE5">
            <w:pPr>
              <w:pStyle w:val="EasyRead16"/>
              <w:rPr>
                <w:sz w:val="28"/>
                <w:szCs w:val="28"/>
              </w:rPr>
            </w:pPr>
            <w:r w:rsidRPr="0644F18E">
              <w:rPr>
                <w:sz w:val="28"/>
                <w:szCs w:val="28"/>
              </w:rPr>
              <w:t>W</w:t>
            </w:r>
            <w:r w:rsidR="00D86AC5" w:rsidRPr="0644F18E">
              <w:rPr>
                <w:sz w:val="28"/>
                <w:szCs w:val="28"/>
              </w:rPr>
              <w:t>e will start your money again</w:t>
            </w:r>
            <w:r w:rsidR="3C7C482A" w:rsidRPr="0644F18E">
              <w:rPr>
                <w:sz w:val="28"/>
                <w:szCs w:val="28"/>
              </w:rPr>
              <w:t xml:space="preserve"> if you do</w:t>
            </w:r>
            <w:r w:rsidR="00D86AC5" w:rsidRPr="0644F18E">
              <w:rPr>
                <w:sz w:val="28"/>
                <w:szCs w:val="28"/>
              </w:rPr>
              <w:t>.</w:t>
            </w:r>
          </w:p>
        </w:tc>
      </w:tr>
      <w:tr w:rsidR="008B4DE0" w:rsidRPr="008E647D" w14:paraId="6FFBCE90" w14:textId="77777777" w:rsidTr="002137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4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3DE0F27" w14:textId="342AF71A" w:rsidR="008B4DE0" w:rsidRDefault="00FC642E" w:rsidP="00FC642E">
            <w:pPr>
              <w:pStyle w:val="EasyRead16"/>
              <w:jc w:val="center"/>
              <w:rPr>
                <w:noProof/>
              </w:rPr>
            </w:pPr>
            <w:r w:rsidRPr="00FC642E">
              <w:rPr>
                <w:noProof/>
              </w:rPr>
              <w:drawing>
                <wp:inline distT="0" distB="0" distL="0" distR="0" wp14:anchorId="6F567BC8" wp14:editId="3CE814F6">
                  <wp:extent cx="1676400" cy="1881756"/>
                  <wp:effectExtent l="0" t="0" r="0" b="4445"/>
                  <wp:docPr id="1794939094" name="Picture 1" descr="A man leaning towards a smiling woman in a pink wheelchair with a thought bubble above them with a red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4939094" name="Picture 1" descr="A man leaning towards a smiling woman in a pink wheelchair with a thought bubble above them with a red cross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126" cy="1887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05E049C" w14:textId="77777777" w:rsidR="000B5E90" w:rsidRDefault="000B5E90" w:rsidP="000B5E90">
            <w:pPr>
              <w:pStyle w:val="EasyRead16"/>
              <w:rPr>
                <w:sz w:val="28"/>
                <w:szCs w:val="28"/>
              </w:rPr>
            </w:pPr>
          </w:p>
          <w:p w14:paraId="61E3BBD9" w14:textId="719B5964" w:rsidR="000B5E90" w:rsidRDefault="000B5E90" w:rsidP="000B5E90">
            <w:pPr>
              <w:pStyle w:val="EasyRead16"/>
              <w:rPr>
                <w:sz w:val="28"/>
                <w:szCs w:val="28"/>
              </w:rPr>
            </w:pPr>
            <w:r w:rsidRPr="0644F18E">
              <w:rPr>
                <w:sz w:val="28"/>
                <w:szCs w:val="28"/>
              </w:rPr>
              <w:t>If you</w:t>
            </w:r>
            <w:r w:rsidR="005004B7" w:rsidRPr="0644F18E">
              <w:rPr>
                <w:sz w:val="28"/>
                <w:szCs w:val="28"/>
              </w:rPr>
              <w:t xml:space="preserve"> take longer than</w:t>
            </w:r>
            <w:r w:rsidRPr="0644F18E">
              <w:rPr>
                <w:sz w:val="28"/>
                <w:szCs w:val="28"/>
              </w:rPr>
              <w:t xml:space="preserve"> 4 weeks </w:t>
            </w:r>
            <w:r w:rsidR="002B3253" w:rsidRPr="0099180B">
              <w:rPr>
                <w:b/>
                <w:bCs/>
                <w:sz w:val="28"/>
                <w:szCs w:val="28"/>
              </w:rPr>
              <w:t>and</w:t>
            </w:r>
          </w:p>
          <w:p w14:paraId="78AA5250" w14:textId="77777777" w:rsidR="000B5E90" w:rsidRDefault="000B5E90" w:rsidP="000B5E90">
            <w:pPr>
              <w:pStyle w:val="EasyRead16"/>
              <w:rPr>
                <w:sz w:val="28"/>
                <w:szCs w:val="28"/>
              </w:rPr>
            </w:pPr>
          </w:p>
          <w:p w14:paraId="48F812F3" w14:textId="48EA47FD" w:rsidR="007F3D91" w:rsidRDefault="002B3253" w:rsidP="000B5E90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Do </w:t>
            </w:r>
            <w:r w:rsidRPr="002B3253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have a</w:t>
            </w:r>
            <w:r w:rsidR="000B5E90">
              <w:rPr>
                <w:sz w:val="28"/>
                <w:szCs w:val="28"/>
              </w:rPr>
              <w:t xml:space="preserve"> </w:t>
            </w:r>
            <w:r w:rsidR="000B5E90" w:rsidRPr="00B34C11">
              <w:rPr>
                <w:b/>
                <w:bCs/>
                <w:sz w:val="28"/>
                <w:szCs w:val="28"/>
              </w:rPr>
              <w:t>good reason</w:t>
            </w:r>
            <w:r w:rsidR="000B5E90">
              <w:rPr>
                <w:sz w:val="28"/>
                <w:szCs w:val="28"/>
              </w:rPr>
              <w:t xml:space="preserve"> for </w:t>
            </w:r>
            <w:r w:rsidR="000B5E90" w:rsidRPr="00B34C11">
              <w:rPr>
                <w:b/>
                <w:bCs/>
                <w:sz w:val="28"/>
                <w:szCs w:val="28"/>
              </w:rPr>
              <w:t>not</w:t>
            </w:r>
            <w:r w:rsidR="000B5E90">
              <w:rPr>
                <w:sz w:val="28"/>
                <w:szCs w:val="28"/>
              </w:rPr>
              <w:t xml:space="preserve"> doing your activities</w:t>
            </w:r>
          </w:p>
        </w:tc>
      </w:tr>
      <w:tr w:rsidR="008B4DE0" w:rsidRPr="008E647D" w14:paraId="5DA16037" w14:textId="77777777" w:rsidTr="002137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DA39368" w14:textId="19992306" w:rsidR="008B4DE0" w:rsidRDefault="003C72DB" w:rsidP="003A72AF">
            <w:pPr>
              <w:pStyle w:val="EasyRead16"/>
              <w:rPr>
                <w:noProof/>
              </w:rPr>
            </w:pPr>
            <w:r w:rsidRPr="003C72DB">
              <w:rPr>
                <w:noProof/>
              </w:rPr>
              <w:drawing>
                <wp:inline distT="0" distB="0" distL="0" distR="0" wp14:anchorId="22E14FFC" wp14:editId="59E0B9EA">
                  <wp:extent cx="1840230" cy="1605280"/>
                  <wp:effectExtent l="0" t="0" r="7620" b="0"/>
                  <wp:docPr id="1590737663" name="Picture 1" descr="Person in blue shirt looking at a laptop screen displaying the word 'Jobs' with a red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737663" name="Picture 1" descr="Person in blue shirt looking at a laptop screen displaying the word 'Jobs' with a red cross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605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C80C62E" w14:textId="77777777" w:rsidR="008B4DE0" w:rsidRDefault="008B4DE0" w:rsidP="00F2014F">
            <w:pPr>
              <w:pStyle w:val="EasyRead16"/>
              <w:rPr>
                <w:sz w:val="28"/>
                <w:szCs w:val="28"/>
              </w:rPr>
            </w:pPr>
          </w:p>
          <w:p w14:paraId="4A6E89D8" w14:textId="27245B2A" w:rsidR="007F3D91" w:rsidRDefault="000B5E90" w:rsidP="007F3D91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Do </w:t>
            </w:r>
            <w:r w:rsidRPr="002B3253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start doing your activities again</w:t>
            </w:r>
          </w:p>
          <w:p w14:paraId="724C024F" w14:textId="77777777" w:rsidR="00F55481" w:rsidRDefault="00F55481" w:rsidP="00F55481">
            <w:pPr>
              <w:pStyle w:val="EasyRead16"/>
              <w:rPr>
                <w:sz w:val="28"/>
                <w:szCs w:val="28"/>
              </w:rPr>
            </w:pPr>
          </w:p>
          <w:p w14:paraId="73D4EA38" w14:textId="3A999425" w:rsidR="00F55481" w:rsidRDefault="000B5E90" w:rsidP="00F5548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can </w:t>
            </w:r>
            <w:r w:rsidRPr="002B3253">
              <w:rPr>
                <w:b/>
                <w:bCs/>
                <w:sz w:val="28"/>
                <w:szCs w:val="28"/>
              </w:rPr>
              <w:t>stop</w:t>
            </w:r>
            <w:r>
              <w:rPr>
                <w:sz w:val="28"/>
                <w:szCs w:val="28"/>
              </w:rPr>
              <w:t xml:space="preserve"> you</w:t>
            </w:r>
            <w:r w:rsidR="00950424">
              <w:rPr>
                <w:sz w:val="28"/>
                <w:szCs w:val="28"/>
              </w:rPr>
              <w:t>r</w:t>
            </w:r>
            <w:r>
              <w:rPr>
                <w:sz w:val="28"/>
                <w:szCs w:val="28"/>
              </w:rPr>
              <w:t xml:space="preserve"> Centrelink money.</w:t>
            </w:r>
          </w:p>
          <w:p w14:paraId="5403C4C4" w14:textId="77777777" w:rsidR="00FB150C" w:rsidRDefault="00FB150C" w:rsidP="00F55481">
            <w:pPr>
              <w:pStyle w:val="EasyRead16"/>
              <w:rPr>
                <w:sz w:val="28"/>
                <w:szCs w:val="28"/>
              </w:rPr>
            </w:pPr>
          </w:p>
          <w:p w14:paraId="275AB368" w14:textId="2FA07450" w:rsidR="00FB150C" w:rsidRDefault="00FB150C" w:rsidP="00F5548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law says we </w:t>
            </w:r>
            <w:r w:rsidRPr="00C05FAC">
              <w:rPr>
                <w:b/>
                <w:bCs/>
                <w:sz w:val="28"/>
                <w:szCs w:val="28"/>
              </w:rPr>
              <w:t>can</w:t>
            </w:r>
            <w:r>
              <w:rPr>
                <w:sz w:val="28"/>
                <w:szCs w:val="28"/>
              </w:rPr>
              <w:t xml:space="preserve"> do this.</w:t>
            </w:r>
          </w:p>
        </w:tc>
      </w:tr>
      <w:tr w:rsidR="00EA1E24" w:rsidRPr="008E647D" w14:paraId="525A919A" w14:textId="77777777" w:rsidTr="002137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16F828A" w14:textId="77777777" w:rsidR="00EA1E24" w:rsidRPr="00567D25" w:rsidRDefault="00EA1E24">
            <w:pPr>
              <w:pStyle w:val="EasyRead16"/>
              <w:rPr>
                <w:b/>
                <w:bCs/>
                <w:noProof/>
                <w:sz w:val="28"/>
                <w:szCs w:val="28"/>
              </w:rPr>
            </w:pPr>
            <w:r w:rsidRPr="00822640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DE16897" wp14:editId="2B764671">
                  <wp:extent cx="1628775" cy="1628775"/>
                  <wp:effectExtent l="0" t="0" r="9525" b="0"/>
                  <wp:docPr id="772080335" name="Picture 1" descr="Hand holding a pen filling out an application form with sections for name, address, education, and wo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080335" name="Picture 1" descr="Hand holding a pen filling out an application form with sections for name, address, education, and work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DEFCFE9" w14:textId="77777777" w:rsidR="00EA1E24" w:rsidRDefault="00EA1E24">
            <w:pPr>
              <w:pStyle w:val="EasyRead16"/>
              <w:rPr>
                <w:sz w:val="28"/>
                <w:szCs w:val="28"/>
              </w:rPr>
            </w:pPr>
          </w:p>
          <w:p w14:paraId="3407E713" w14:textId="221F85F9" w:rsidR="00EA1E24" w:rsidRDefault="633ACC67">
            <w:pPr>
              <w:pStyle w:val="EasyRead16"/>
              <w:rPr>
                <w:sz w:val="28"/>
                <w:szCs w:val="28"/>
              </w:rPr>
            </w:pPr>
            <w:r w:rsidRPr="0644F18E">
              <w:rPr>
                <w:sz w:val="28"/>
                <w:szCs w:val="28"/>
              </w:rPr>
              <w:t xml:space="preserve">You need to </w:t>
            </w:r>
            <w:r w:rsidRPr="0099180B">
              <w:rPr>
                <w:b/>
                <w:bCs/>
                <w:sz w:val="28"/>
                <w:szCs w:val="28"/>
              </w:rPr>
              <w:t>apply</w:t>
            </w:r>
            <w:r w:rsidRPr="0644F18E">
              <w:rPr>
                <w:sz w:val="28"/>
                <w:szCs w:val="28"/>
              </w:rPr>
              <w:t xml:space="preserve"> for </w:t>
            </w:r>
            <w:r w:rsidR="00EA1E24" w:rsidRPr="0644F18E">
              <w:rPr>
                <w:sz w:val="28"/>
                <w:szCs w:val="28"/>
              </w:rPr>
              <w:t>you</w:t>
            </w:r>
            <w:r w:rsidR="00950424" w:rsidRPr="0644F18E">
              <w:rPr>
                <w:sz w:val="28"/>
                <w:szCs w:val="28"/>
              </w:rPr>
              <w:t>r</w:t>
            </w:r>
            <w:r w:rsidR="00EA1E24" w:rsidRPr="0644F18E">
              <w:rPr>
                <w:sz w:val="28"/>
                <w:szCs w:val="28"/>
              </w:rPr>
              <w:t xml:space="preserve"> Centrelink payments </w:t>
            </w:r>
            <w:r w:rsidR="28D81467" w:rsidRPr="0644F18E">
              <w:rPr>
                <w:sz w:val="28"/>
                <w:szCs w:val="28"/>
              </w:rPr>
              <w:t xml:space="preserve">again if they </w:t>
            </w:r>
            <w:r w:rsidR="00EA1E24" w:rsidRPr="0644F18E">
              <w:rPr>
                <w:sz w:val="28"/>
                <w:szCs w:val="28"/>
              </w:rPr>
              <w:t>are stopped</w:t>
            </w:r>
            <w:r w:rsidR="433DD5CF" w:rsidRPr="0644F18E">
              <w:rPr>
                <w:sz w:val="28"/>
                <w:szCs w:val="28"/>
              </w:rPr>
              <w:t>.</w:t>
            </w:r>
          </w:p>
          <w:p w14:paraId="2E389E0B" w14:textId="77777777" w:rsidR="00EA1E24" w:rsidRDefault="00EA1E24">
            <w:pPr>
              <w:pStyle w:val="EasyRead16"/>
              <w:rPr>
                <w:sz w:val="28"/>
                <w:szCs w:val="28"/>
              </w:rPr>
            </w:pPr>
          </w:p>
          <w:p w14:paraId="4D13D32D" w14:textId="77777777" w:rsidR="00EA1E24" w:rsidRDefault="00EA1E24">
            <w:pPr>
              <w:pStyle w:val="EasyRead16"/>
              <w:rPr>
                <w:sz w:val="28"/>
                <w:szCs w:val="28"/>
              </w:rPr>
            </w:pPr>
            <w:r w:rsidRPr="0099180B">
              <w:rPr>
                <w:sz w:val="28"/>
                <w:szCs w:val="28"/>
              </w:rPr>
              <w:t>Apply</w:t>
            </w:r>
            <w:r w:rsidRPr="0644F18E">
              <w:rPr>
                <w:sz w:val="28"/>
                <w:szCs w:val="28"/>
              </w:rPr>
              <w:t xml:space="preserve"> means you send in information to Services Australia about</w:t>
            </w:r>
          </w:p>
          <w:p w14:paraId="0C99549F" w14:textId="77777777" w:rsidR="00EA1E24" w:rsidRDefault="00EA1E24">
            <w:pPr>
              <w:pStyle w:val="EasyRead16"/>
              <w:rPr>
                <w:sz w:val="28"/>
                <w:szCs w:val="28"/>
              </w:rPr>
            </w:pPr>
          </w:p>
          <w:p w14:paraId="7150011F" w14:textId="77777777" w:rsidR="00EA1E24" w:rsidRDefault="00EA1E24" w:rsidP="00EA1E24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Who you are</w:t>
            </w:r>
          </w:p>
          <w:p w14:paraId="2547E64B" w14:textId="77777777" w:rsidR="00EA1E24" w:rsidRDefault="00EA1E24" w:rsidP="00EA1E24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 w:rsidRPr="72C4CB5D">
              <w:rPr>
                <w:sz w:val="28"/>
                <w:szCs w:val="28"/>
              </w:rPr>
              <w:t>What payments you need.</w:t>
            </w:r>
          </w:p>
        </w:tc>
      </w:tr>
      <w:tr w:rsidR="00EA1E24" w:rsidRPr="008E647D" w14:paraId="57291397" w14:textId="77777777" w:rsidTr="002137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790B049" w14:textId="77777777" w:rsidR="00EA1E24" w:rsidRPr="008E647D" w:rsidRDefault="00EA1E24">
            <w:pPr>
              <w:pStyle w:val="EasyRead16"/>
              <w:rPr>
                <w:sz w:val="28"/>
                <w:szCs w:val="28"/>
              </w:rPr>
            </w:pPr>
            <w:r w:rsidRPr="00A05683">
              <w:rPr>
                <w:noProof/>
                <w:sz w:val="28"/>
                <w:szCs w:val="28"/>
              </w:rPr>
              <w:drawing>
                <wp:inline distT="0" distB="0" distL="0" distR="0" wp14:anchorId="737931DE" wp14:editId="0B7B032B">
                  <wp:extent cx="1840230" cy="1840230"/>
                  <wp:effectExtent l="0" t="0" r="7620" b="7620"/>
                  <wp:docPr id="1188591473" name="Picture 1" descr="Three people seated in a row with calendar pages for May, August, and December behi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8591473" name="Picture 1" descr="Three people seated in a row with calendar pages for May, August, and December behind them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4C7DD94" w14:textId="77777777" w:rsidR="00EA1E24" w:rsidRDefault="00EA1E24">
            <w:pPr>
              <w:pStyle w:val="EasyRead16"/>
              <w:rPr>
                <w:sz w:val="28"/>
                <w:szCs w:val="28"/>
              </w:rPr>
            </w:pPr>
          </w:p>
          <w:p w14:paraId="028C3064" w14:textId="77777777" w:rsidR="00EA1E24" w:rsidRPr="008E647D" w:rsidRDefault="00EA1E2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will have to wait for </w:t>
            </w:r>
            <w:r w:rsidRPr="00805D01">
              <w:rPr>
                <w:b/>
                <w:bCs/>
                <w:sz w:val="28"/>
                <w:szCs w:val="28"/>
              </w:rPr>
              <w:t>4 weeks</w:t>
            </w:r>
            <w:r>
              <w:rPr>
                <w:sz w:val="28"/>
                <w:szCs w:val="28"/>
              </w:rPr>
              <w:t xml:space="preserve"> before you get money from Centrelink.</w:t>
            </w:r>
          </w:p>
        </w:tc>
      </w:tr>
    </w:tbl>
    <w:p w14:paraId="5EE8BABC" w14:textId="77777777" w:rsidR="0058149C" w:rsidRDefault="0058149C">
      <w:r>
        <w:br w:type="page"/>
      </w:r>
    </w:p>
    <w:p w14:paraId="7AE15BEE" w14:textId="11724D53" w:rsidR="008515B4" w:rsidRPr="008E647D" w:rsidRDefault="003A40FE" w:rsidP="00CB6EEC">
      <w:pPr>
        <w:pStyle w:val="Heading2"/>
        <w:spacing w:line="360" w:lineRule="auto"/>
        <w:rPr>
          <w:color w:val="005568"/>
          <w:sz w:val="48"/>
          <w:szCs w:val="48"/>
        </w:rPr>
      </w:pPr>
      <w:r>
        <w:rPr>
          <w:color w:val="005568"/>
          <w:sz w:val="48"/>
          <w:szCs w:val="48"/>
        </w:rPr>
        <w:t>Decisions we have made</w:t>
      </w:r>
    </w:p>
    <w:p w14:paraId="39A64660" w14:textId="77777777" w:rsidR="008515B4" w:rsidRDefault="008515B4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812AF0" w:rsidRPr="008E647D" w14:paraId="4223B815" w14:textId="77777777">
        <w:trPr>
          <w:cantSplit/>
          <w:trHeight w:val="2835"/>
        </w:trPr>
        <w:tc>
          <w:tcPr>
            <w:tcW w:w="3114" w:type="dxa"/>
          </w:tcPr>
          <w:p w14:paraId="31CEDF48" w14:textId="77777777" w:rsidR="00812AF0" w:rsidRPr="00FF7315" w:rsidRDefault="00812AF0">
            <w:pPr>
              <w:pStyle w:val="EasyRead16"/>
              <w:rPr>
                <w:sz w:val="28"/>
                <w:szCs w:val="28"/>
              </w:rPr>
            </w:pPr>
            <w:r w:rsidRPr="00FF7315">
              <w:rPr>
                <w:noProof/>
                <w:sz w:val="28"/>
                <w:szCs w:val="28"/>
              </w:rPr>
              <w:drawing>
                <wp:inline distT="0" distB="0" distL="0" distR="0" wp14:anchorId="6F59E5C7" wp14:editId="66D0EF90">
                  <wp:extent cx="1840230" cy="1226820"/>
                  <wp:effectExtent l="0" t="0" r="7620" b="0"/>
                  <wp:docPr id="1657573037" name="Picture 4" descr="calendar with an hourglass next to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7573037" name="Picture 4" descr="calendar with an hourglass next to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88BF2" w14:textId="77777777" w:rsidR="00812AF0" w:rsidRPr="008E647D" w:rsidRDefault="00812AF0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</w:tcPr>
          <w:p w14:paraId="27FDA4FF" w14:textId="77777777" w:rsidR="00812AF0" w:rsidRDefault="00812AF0">
            <w:pPr>
              <w:pStyle w:val="EasyRead16"/>
              <w:rPr>
                <w:sz w:val="28"/>
                <w:szCs w:val="28"/>
              </w:rPr>
            </w:pPr>
          </w:p>
          <w:p w14:paraId="48AF9B8F" w14:textId="58CE7F0C" w:rsidR="00812AF0" w:rsidRDefault="00812AF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On 2</w:t>
            </w:r>
            <w:r w:rsidR="00032239">
              <w:rPr>
                <w:sz w:val="28"/>
                <w:szCs w:val="28"/>
              </w:rPr>
              <w:t>4</w:t>
            </w:r>
            <w:r>
              <w:rPr>
                <w:sz w:val="28"/>
                <w:szCs w:val="28"/>
              </w:rPr>
              <w:t xml:space="preserve"> September 2024 DEWR </w:t>
            </w:r>
            <w:r w:rsidRPr="00131AAA">
              <w:rPr>
                <w:b/>
                <w:sz w:val="28"/>
                <w:szCs w:val="28"/>
              </w:rPr>
              <w:t>stopped for now</w:t>
            </w:r>
            <w:r>
              <w:rPr>
                <w:sz w:val="28"/>
                <w:szCs w:val="28"/>
              </w:rPr>
              <w:t xml:space="preserve"> cancelling Centrelink money for people who are </w:t>
            </w:r>
            <w:r w:rsidRPr="00446266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doing their activities on purpose.</w:t>
            </w:r>
          </w:p>
          <w:p w14:paraId="13EF9D63" w14:textId="77777777" w:rsidR="00812AF0" w:rsidRDefault="00812AF0">
            <w:pPr>
              <w:pStyle w:val="EasyRead16"/>
              <w:rPr>
                <w:sz w:val="28"/>
                <w:szCs w:val="28"/>
              </w:rPr>
            </w:pPr>
          </w:p>
          <w:p w14:paraId="6A7589AC" w14:textId="77777777" w:rsidR="00812AF0" w:rsidRDefault="00812AF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have </w:t>
            </w:r>
            <w:r w:rsidRPr="003B2641">
              <w:rPr>
                <w:b/>
                <w:bCs/>
                <w:sz w:val="28"/>
                <w:szCs w:val="28"/>
              </w:rPr>
              <w:t>4 weeks</w:t>
            </w:r>
            <w:r>
              <w:rPr>
                <w:sz w:val="28"/>
                <w:szCs w:val="28"/>
              </w:rPr>
              <w:t xml:space="preserve"> to start doing them again.</w:t>
            </w:r>
          </w:p>
          <w:p w14:paraId="4A628F63" w14:textId="1FE4EE00" w:rsidR="00812AF0" w:rsidRDefault="00812AF0">
            <w:pPr>
              <w:pStyle w:val="EasyRead16"/>
              <w:rPr>
                <w:sz w:val="28"/>
                <w:szCs w:val="28"/>
              </w:rPr>
            </w:pPr>
          </w:p>
        </w:tc>
      </w:tr>
    </w:tbl>
    <w:p w14:paraId="4E636144" w14:textId="77777777" w:rsidR="008515B4" w:rsidRDefault="008515B4"/>
    <w:p w14:paraId="33A1A152" w14:textId="77777777" w:rsidR="008515B4" w:rsidRDefault="008515B4">
      <w:pPr>
        <w:rPr>
          <w:b/>
          <w:bCs/>
        </w:rPr>
      </w:pPr>
      <w:r>
        <w:rPr>
          <w:b/>
          <w:bCs/>
        </w:rPr>
        <w:br w:type="page"/>
      </w:r>
    </w:p>
    <w:p w14:paraId="7911A30A" w14:textId="0B99D287" w:rsidR="002E4733" w:rsidRPr="008E647D" w:rsidRDefault="003A40FE" w:rsidP="002E4733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Why we made this decision</w:t>
      </w:r>
    </w:p>
    <w:p w14:paraId="34A8C00D" w14:textId="77777777" w:rsidR="002E4733" w:rsidRDefault="002E4733" w:rsidP="002E473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3B72EB" w:rsidRPr="008E647D" w14:paraId="79798D45" w14:textId="77777777" w:rsidTr="002137D0">
        <w:trPr>
          <w:cantSplit/>
          <w:trHeight w:val="3969"/>
        </w:trPr>
        <w:tc>
          <w:tcPr>
            <w:tcW w:w="3114" w:type="dxa"/>
          </w:tcPr>
          <w:p w14:paraId="6F6FA63F" w14:textId="77777777" w:rsidR="003B72EB" w:rsidRPr="008E647D" w:rsidRDefault="003B72EB">
            <w:pPr>
              <w:pStyle w:val="EasyRead16"/>
              <w:rPr>
                <w:sz w:val="28"/>
                <w:szCs w:val="28"/>
              </w:rPr>
            </w:pPr>
            <w:r w:rsidRPr="00C933D1">
              <w:rPr>
                <w:noProof/>
                <w:sz w:val="28"/>
                <w:szCs w:val="28"/>
              </w:rPr>
              <w:drawing>
                <wp:inline distT="0" distB="0" distL="0" distR="0" wp14:anchorId="472D9630" wp14:editId="3AE78EAC">
                  <wp:extent cx="1840230" cy="1840230"/>
                  <wp:effectExtent l="0" t="0" r="0" b="7620"/>
                  <wp:docPr id="564529843" name="Picture 1" descr="Person in a red shirt holding a clipboard with red X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529843" name="Picture 1" descr="Person in a red shirt holding a clipboard with red X marks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949B833" w14:textId="77777777" w:rsidR="003B72EB" w:rsidRDefault="003B72E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government has laws to follow to make sure things are done in a fair way.</w:t>
            </w:r>
          </w:p>
          <w:p w14:paraId="0C2C3301" w14:textId="77777777" w:rsidR="003B72EB" w:rsidRDefault="003B72EB">
            <w:pPr>
              <w:pStyle w:val="EasyRead16"/>
              <w:rPr>
                <w:sz w:val="28"/>
                <w:szCs w:val="28"/>
              </w:rPr>
            </w:pPr>
          </w:p>
          <w:p w14:paraId="16AD62DD" w14:textId="32A5505D" w:rsidR="003B72EB" w:rsidRDefault="003B72E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are worried that our computer systems are </w:t>
            </w:r>
            <w:r w:rsidRPr="00195317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</w:t>
            </w:r>
            <w:proofErr w:type="gramStart"/>
            <w:r>
              <w:rPr>
                <w:sz w:val="28"/>
                <w:szCs w:val="28"/>
              </w:rPr>
              <w:t>following the rules</w:t>
            </w:r>
            <w:r w:rsidR="00AF21E2">
              <w:rPr>
                <w:sz w:val="28"/>
                <w:szCs w:val="28"/>
              </w:rPr>
              <w:t xml:space="preserve"> at all times</w:t>
            </w:r>
            <w:proofErr w:type="gramEnd"/>
            <w:r>
              <w:rPr>
                <w:sz w:val="28"/>
                <w:szCs w:val="28"/>
              </w:rPr>
              <w:t>.</w:t>
            </w:r>
          </w:p>
          <w:p w14:paraId="14B6864A" w14:textId="77777777" w:rsidR="003B72EB" w:rsidRDefault="003B72EB">
            <w:pPr>
              <w:pStyle w:val="EasyRead16"/>
              <w:rPr>
                <w:sz w:val="28"/>
                <w:szCs w:val="28"/>
              </w:rPr>
            </w:pPr>
          </w:p>
          <w:p w14:paraId="394A7BBB" w14:textId="77777777" w:rsidR="003B72EB" w:rsidRPr="008E647D" w:rsidRDefault="003B72E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need to make sure this is </w:t>
            </w:r>
            <w:r w:rsidRPr="005C0460">
              <w:rPr>
                <w:b/>
                <w:bCs/>
                <w:sz w:val="28"/>
                <w:szCs w:val="28"/>
              </w:rPr>
              <w:t>fixed quickly</w:t>
            </w:r>
            <w:r>
              <w:rPr>
                <w:sz w:val="28"/>
                <w:szCs w:val="28"/>
              </w:rPr>
              <w:t>.</w:t>
            </w:r>
          </w:p>
        </w:tc>
      </w:tr>
      <w:tr w:rsidR="00F82016" w:rsidRPr="008E647D" w14:paraId="3D477F7F" w14:textId="77777777" w:rsidTr="002137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21826FC" w14:textId="34C7EED4" w:rsidR="00F82016" w:rsidRPr="008E647D" w:rsidRDefault="00DB141E">
            <w:pPr>
              <w:pStyle w:val="EasyRead16"/>
              <w:rPr>
                <w:sz w:val="28"/>
                <w:szCs w:val="28"/>
              </w:rPr>
            </w:pPr>
            <w:r w:rsidRPr="00DB141E">
              <w:rPr>
                <w:noProof/>
                <w:sz w:val="28"/>
                <w:szCs w:val="28"/>
              </w:rPr>
              <w:drawing>
                <wp:inline distT="0" distB="0" distL="0" distR="0" wp14:anchorId="7521F921" wp14:editId="65050442">
                  <wp:extent cx="1840230" cy="2643505"/>
                  <wp:effectExtent l="0" t="0" r="7620" b="4445"/>
                  <wp:docPr id="169052569" name="Picture 1" descr="A silver laptop with a light blue screen and black keyboard with a red cross and a calendar icon with september 2024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52569" name="Picture 1" descr="A silver laptop with a light blue screen and black keyboard with a red cross and a calendar icon with september 2024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2643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63DFD7A" w14:textId="77777777" w:rsidR="00F82016" w:rsidRDefault="00F82016" w:rsidP="003B72EB">
            <w:pPr>
              <w:pStyle w:val="EasyRead16"/>
              <w:rPr>
                <w:sz w:val="28"/>
                <w:szCs w:val="28"/>
              </w:rPr>
            </w:pPr>
          </w:p>
          <w:p w14:paraId="4B27FAD9" w14:textId="77777777" w:rsidR="002137D0" w:rsidRDefault="002137D0" w:rsidP="003B72EB">
            <w:pPr>
              <w:pStyle w:val="EasyRead16"/>
              <w:rPr>
                <w:sz w:val="28"/>
                <w:szCs w:val="28"/>
              </w:rPr>
            </w:pPr>
          </w:p>
          <w:p w14:paraId="433D4023" w14:textId="77777777" w:rsidR="002137D0" w:rsidRDefault="002137D0" w:rsidP="003B72EB">
            <w:pPr>
              <w:pStyle w:val="EasyRead16"/>
              <w:rPr>
                <w:sz w:val="28"/>
                <w:szCs w:val="28"/>
              </w:rPr>
            </w:pPr>
          </w:p>
          <w:p w14:paraId="7838FCCF" w14:textId="70E00DFE" w:rsidR="007F45D5" w:rsidRPr="008E647D" w:rsidRDefault="00D4009E" w:rsidP="003B72E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found out that our computer system was </w:t>
            </w:r>
            <w:r w:rsidRPr="00200747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</w:t>
            </w:r>
            <w:proofErr w:type="gramStart"/>
            <w:r w:rsidR="007F45D5">
              <w:rPr>
                <w:sz w:val="28"/>
                <w:szCs w:val="28"/>
              </w:rPr>
              <w:t>following the rules</w:t>
            </w:r>
            <w:r w:rsidR="008520D9">
              <w:rPr>
                <w:sz w:val="28"/>
                <w:szCs w:val="28"/>
              </w:rPr>
              <w:t xml:space="preserve"> at all times</w:t>
            </w:r>
            <w:proofErr w:type="gramEnd"/>
            <w:r w:rsidR="007F45D5">
              <w:rPr>
                <w:sz w:val="28"/>
                <w:szCs w:val="28"/>
              </w:rPr>
              <w:t xml:space="preserve"> in </w:t>
            </w:r>
            <w:r w:rsidR="007F45D5" w:rsidRPr="00200747">
              <w:rPr>
                <w:b/>
                <w:bCs/>
                <w:sz w:val="28"/>
                <w:szCs w:val="28"/>
              </w:rPr>
              <w:t>September 2024</w:t>
            </w:r>
            <w:r w:rsidR="007F45D5">
              <w:rPr>
                <w:sz w:val="28"/>
                <w:szCs w:val="28"/>
              </w:rPr>
              <w:t>.</w:t>
            </w:r>
          </w:p>
        </w:tc>
      </w:tr>
      <w:tr w:rsidR="002E4733" w:rsidRPr="008E647D" w14:paraId="58E95A80" w14:textId="77777777" w:rsidTr="002137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8DC91A8" w14:textId="7344B382" w:rsidR="002E4733" w:rsidRPr="008E647D" w:rsidRDefault="0084193A">
            <w:pPr>
              <w:pStyle w:val="EasyRead16"/>
              <w:rPr>
                <w:sz w:val="28"/>
                <w:szCs w:val="28"/>
              </w:rPr>
            </w:pPr>
            <w:r w:rsidRPr="0084193A">
              <w:rPr>
                <w:noProof/>
                <w:sz w:val="28"/>
                <w:szCs w:val="28"/>
              </w:rPr>
              <w:drawing>
                <wp:inline distT="0" distB="0" distL="0" distR="0" wp14:anchorId="2DA77E9C" wp14:editId="4E4524AF">
                  <wp:extent cx="1840230" cy="1870710"/>
                  <wp:effectExtent l="0" t="0" r="7620" b="0"/>
                  <wp:docPr id="89561866" name="Picture 1" descr="calendar icon with december 2020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561866" name="Picture 1" descr="calendar icon with december 2020 on it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70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FEC911E" w14:textId="77777777" w:rsidR="002E4733" w:rsidRDefault="002E4733">
            <w:pPr>
              <w:pStyle w:val="EasyRead16"/>
              <w:rPr>
                <w:sz w:val="28"/>
                <w:szCs w:val="28"/>
              </w:rPr>
            </w:pPr>
          </w:p>
          <w:p w14:paraId="50CCB931" w14:textId="72903BEC" w:rsidR="00200747" w:rsidRPr="008E647D" w:rsidRDefault="0020074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found out that the computer problem </w:t>
            </w:r>
            <w:r w:rsidR="005A7B07" w:rsidRPr="005A7B07">
              <w:rPr>
                <w:b/>
                <w:bCs/>
                <w:sz w:val="28"/>
                <w:szCs w:val="28"/>
              </w:rPr>
              <w:t>started</w:t>
            </w:r>
            <w:r w:rsidR="005A7B07">
              <w:rPr>
                <w:sz w:val="28"/>
                <w:szCs w:val="28"/>
              </w:rPr>
              <w:t xml:space="preserve"> in </w:t>
            </w:r>
            <w:r w:rsidR="005A7B07" w:rsidRPr="005A7B07">
              <w:rPr>
                <w:b/>
                <w:bCs/>
                <w:sz w:val="28"/>
                <w:szCs w:val="28"/>
              </w:rPr>
              <w:t>December 2020</w:t>
            </w:r>
            <w:r w:rsidR="005A7B07">
              <w:rPr>
                <w:sz w:val="28"/>
                <w:szCs w:val="28"/>
              </w:rPr>
              <w:t>.</w:t>
            </w:r>
          </w:p>
        </w:tc>
      </w:tr>
      <w:tr w:rsidR="00C75621" w:rsidRPr="008E647D" w14:paraId="1E86D0DC" w14:textId="77777777" w:rsidTr="002137D0">
        <w:trPr>
          <w:cantSplit/>
          <w:trHeight w:val="3969"/>
        </w:trPr>
        <w:tc>
          <w:tcPr>
            <w:tcW w:w="3114" w:type="dxa"/>
          </w:tcPr>
          <w:p w14:paraId="687EFE76" w14:textId="7D9A4E83" w:rsidR="00C75621" w:rsidRPr="008E647D" w:rsidRDefault="00862040">
            <w:pPr>
              <w:pStyle w:val="EasyRead16"/>
              <w:rPr>
                <w:sz w:val="28"/>
                <w:szCs w:val="28"/>
              </w:rPr>
            </w:pPr>
            <w:r w:rsidRPr="00D67741">
              <w:rPr>
                <w:noProof/>
                <w:sz w:val="28"/>
                <w:szCs w:val="28"/>
              </w:rPr>
              <w:drawing>
                <wp:inline distT="0" distB="0" distL="0" distR="0" wp14:anchorId="23C2ECEE" wp14:editId="08082B53">
                  <wp:extent cx="1840230" cy="1840230"/>
                  <wp:effectExtent l="0" t="0" r="7620" b="7620"/>
                  <wp:docPr id="1193670837" name="Picture 1" descr="A red octagonal stop sign with white letter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670837" name="Picture 1" descr="A red octagonal stop sign with white lettering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AF4E482" w14:textId="77777777" w:rsidR="00C75621" w:rsidRDefault="00C75621">
            <w:pPr>
              <w:pStyle w:val="EasyRead16"/>
              <w:rPr>
                <w:sz w:val="28"/>
                <w:szCs w:val="28"/>
              </w:rPr>
            </w:pPr>
          </w:p>
          <w:p w14:paraId="4FEF41CB" w14:textId="770847FA" w:rsidR="00C75621" w:rsidRDefault="00C7562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made the decision to stop Centrelink money being </w:t>
            </w:r>
          </w:p>
          <w:p w14:paraId="28BBD83F" w14:textId="77777777" w:rsidR="00C75621" w:rsidRDefault="00C75621">
            <w:pPr>
              <w:pStyle w:val="EasyRead16"/>
              <w:rPr>
                <w:sz w:val="28"/>
                <w:szCs w:val="28"/>
              </w:rPr>
            </w:pPr>
          </w:p>
          <w:p w14:paraId="4963B803" w14:textId="77777777" w:rsidR="00C75621" w:rsidRDefault="00C75621" w:rsidP="00C75621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Changed</w:t>
            </w:r>
          </w:p>
          <w:p w14:paraId="11971DBD" w14:textId="63209263" w:rsidR="00C75621" w:rsidRDefault="00C75621" w:rsidP="00C75621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Stopped</w:t>
            </w:r>
            <w:r w:rsidR="008F09AD">
              <w:rPr>
                <w:sz w:val="28"/>
                <w:szCs w:val="28"/>
              </w:rPr>
              <w:t>.</w:t>
            </w:r>
          </w:p>
          <w:p w14:paraId="6D5C9C8C" w14:textId="77777777" w:rsidR="00C75621" w:rsidRDefault="00C75621">
            <w:pPr>
              <w:pStyle w:val="EasyRead16"/>
              <w:rPr>
                <w:sz w:val="28"/>
                <w:szCs w:val="28"/>
              </w:rPr>
            </w:pPr>
          </w:p>
          <w:p w14:paraId="14EE8C3E" w14:textId="486E1138" w:rsidR="00C75621" w:rsidRPr="008E647D" w:rsidRDefault="008F09A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Because </w:t>
            </w:r>
            <w:r w:rsidR="00C75621">
              <w:rPr>
                <w:sz w:val="28"/>
                <w:szCs w:val="28"/>
              </w:rPr>
              <w:t xml:space="preserve">the computer system is </w:t>
            </w:r>
            <w:r w:rsidR="00C75621" w:rsidRPr="000579D8">
              <w:rPr>
                <w:b/>
                <w:bCs/>
                <w:sz w:val="28"/>
                <w:szCs w:val="28"/>
              </w:rPr>
              <w:t>not</w:t>
            </w:r>
            <w:r w:rsidR="00C75621">
              <w:rPr>
                <w:sz w:val="28"/>
                <w:szCs w:val="28"/>
              </w:rPr>
              <w:t xml:space="preserve"> </w:t>
            </w:r>
            <w:proofErr w:type="gramStart"/>
            <w:r w:rsidR="00C75621">
              <w:rPr>
                <w:sz w:val="28"/>
                <w:szCs w:val="28"/>
              </w:rPr>
              <w:t>following the rules</w:t>
            </w:r>
            <w:r w:rsidR="008520D9">
              <w:rPr>
                <w:sz w:val="28"/>
                <w:szCs w:val="28"/>
              </w:rPr>
              <w:t xml:space="preserve"> at all times</w:t>
            </w:r>
            <w:proofErr w:type="gramEnd"/>
            <w:r w:rsidR="00C75621">
              <w:rPr>
                <w:sz w:val="28"/>
                <w:szCs w:val="28"/>
              </w:rPr>
              <w:t>.</w:t>
            </w:r>
          </w:p>
        </w:tc>
      </w:tr>
      <w:tr w:rsidR="002E4733" w:rsidRPr="008E647D" w14:paraId="1DCD9BF5" w14:textId="77777777" w:rsidTr="002137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B41C834" w14:textId="006D819E" w:rsidR="002E4733" w:rsidRPr="008E647D" w:rsidRDefault="00C96AD5">
            <w:pPr>
              <w:pStyle w:val="EasyRead16"/>
              <w:rPr>
                <w:sz w:val="28"/>
                <w:szCs w:val="28"/>
              </w:rPr>
            </w:pPr>
            <w:r w:rsidRPr="00C96AD5">
              <w:rPr>
                <w:noProof/>
                <w:sz w:val="28"/>
                <w:szCs w:val="28"/>
              </w:rPr>
              <w:drawing>
                <wp:inline distT="0" distB="0" distL="0" distR="0" wp14:anchorId="041247B2" wp14:editId="72C1258B">
                  <wp:extent cx="1840230" cy="1840230"/>
                  <wp:effectExtent l="0" t="0" r="7620" b="0"/>
                  <wp:docPr id="312343485" name="Picture 1" descr="Two men holding signs with thumbs up and thumbs down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343485" name="Picture 1" descr="Two men holding signs with thumbs up and thumbs down gestures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25F4FC9" w14:textId="77777777" w:rsidR="002E4733" w:rsidRDefault="002E4733">
            <w:pPr>
              <w:pStyle w:val="EasyRead16"/>
              <w:rPr>
                <w:sz w:val="28"/>
                <w:szCs w:val="28"/>
              </w:rPr>
            </w:pPr>
          </w:p>
          <w:p w14:paraId="75AA3559" w14:textId="0F91B055" w:rsidR="00592319" w:rsidRPr="008E647D" w:rsidRDefault="0059231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These decisions will be </w:t>
            </w:r>
            <w:r w:rsidRPr="00A12764">
              <w:rPr>
                <w:b/>
                <w:bCs/>
                <w:sz w:val="28"/>
                <w:szCs w:val="28"/>
              </w:rPr>
              <w:t>stopped for now</w:t>
            </w:r>
            <w:r w:rsidR="00A12764">
              <w:rPr>
                <w:sz w:val="28"/>
                <w:szCs w:val="28"/>
              </w:rPr>
              <w:t xml:space="preserve"> while we make things better.</w:t>
            </w:r>
          </w:p>
        </w:tc>
      </w:tr>
    </w:tbl>
    <w:p w14:paraId="1FA5BFF0" w14:textId="4B05D859" w:rsidR="003A40FE" w:rsidRDefault="003A40FE" w:rsidP="002E4733"/>
    <w:p w14:paraId="3A49AD0B" w14:textId="77777777" w:rsidR="003A40FE" w:rsidRDefault="003A40FE">
      <w:r>
        <w:br w:type="page"/>
      </w:r>
    </w:p>
    <w:p w14:paraId="34C11FCC" w14:textId="4E4D40B2" w:rsidR="002E4733" w:rsidRPr="008E647D" w:rsidRDefault="003A40FE" w:rsidP="002E4733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Who will be affected</w:t>
      </w:r>
    </w:p>
    <w:p w14:paraId="6FEDA521" w14:textId="77777777" w:rsidR="002E4733" w:rsidRDefault="002E4733" w:rsidP="002E4733"/>
    <w:tbl>
      <w:tblPr>
        <w:tblStyle w:val="TableGrid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2E4733" w:rsidRPr="008E647D" w14:paraId="1CBE53A8" w14:textId="77777777" w:rsidTr="008C1F4F">
        <w:trPr>
          <w:cantSplit/>
          <w:trHeight w:val="2835"/>
        </w:trPr>
        <w:tc>
          <w:tcPr>
            <w:tcW w:w="3114" w:type="dxa"/>
          </w:tcPr>
          <w:p w14:paraId="0AE4E2E5" w14:textId="468169B9" w:rsidR="002E4733" w:rsidRPr="008E647D" w:rsidRDefault="007C3162">
            <w:pPr>
              <w:pStyle w:val="EasyRead16"/>
              <w:rPr>
                <w:sz w:val="28"/>
                <w:szCs w:val="28"/>
              </w:rPr>
            </w:pPr>
            <w:r w:rsidRPr="005B3BC7">
              <w:rPr>
                <w:noProof/>
              </w:rPr>
              <w:drawing>
                <wp:inline distT="0" distB="0" distL="0" distR="0" wp14:anchorId="6DC1BC64" wp14:editId="3C652E88">
                  <wp:extent cx="1840230" cy="1840230"/>
                  <wp:effectExtent l="0" t="0" r="7620" b="0"/>
                  <wp:docPr id="1329833312" name="Picture 1" descr="Two women seated at a table, one pointing at a clipboard and the other with her hand on her 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9418843" name="Picture 1" descr="Two women seated at a table, one pointing at a clipboard and the other with her hand on her head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9E12112" w14:textId="03B68874" w:rsidR="002E4733" w:rsidRPr="008E647D" w:rsidRDefault="00A75A4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might be affected if you had your Centrelink money </w:t>
            </w:r>
            <w:r w:rsidRPr="00A6122F">
              <w:rPr>
                <w:b/>
                <w:bCs/>
                <w:sz w:val="28"/>
                <w:szCs w:val="28"/>
              </w:rPr>
              <w:t>stopped</w:t>
            </w:r>
            <w:r>
              <w:rPr>
                <w:sz w:val="28"/>
                <w:szCs w:val="28"/>
              </w:rPr>
              <w:t xml:space="preserve"> for </w:t>
            </w:r>
            <w:r w:rsidR="00A6122F" w:rsidRPr="00A6122F">
              <w:rPr>
                <w:b/>
                <w:bCs/>
                <w:sz w:val="28"/>
                <w:szCs w:val="28"/>
              </w:rPr>
              <w:t>not</w:t>
            </w:r>
            <w:r w:rsidR="00A6122F">
              <w:rPr>
                <w:sz w:val="28"/>
                <w:szCs w:val="28"/>
              </w:rPr>
              <w:t xml:space="preserve"> doing your </w:t>
            </w:r>
            <w:r w:rsidR="00A6122F" w:rsidRPr="00A6122F">
              <w:rPr>
                <w:b/>
                <w:bCs/>
                <w:sz w:val="28"/>
                <w:szCs w:val="28"/>
              </w:rPr>
              <w:t>reconnection requirement</w:t>
            </w:r>
            <w:r w:rsidR="00A6122F">
              <w:rPr>
                <w:sz w:val="28"/>
                <w:szCs w:val="28"/>
              </w:rPr>
              <w:t xml:space="preserve"> in 4 weeks.</w:t>
            </w:r>
          </w:p>
        </w:tc>
      </w:tr>
      <w:tr w:rsidR="007A24DB" w:rsidRPr="008E647D" w14:paraId="3C7BD2D7" w14:textId="77777777" w:rsidTr="008C1F4F">
        <w:trPr>
          <w:cantSplit/>
          <w:trHeight w:val="2835"/>
        </w:trPr>
        <w:tc>
          <w:tcPr>
            <w:tcW w:w="3114" w:type="dxa"/>
          </w:tcPr>
          <w:p w14:paraId="2DA5C236" w14:textId="77777777" w:rsidR="007A24DB" w:rsidRPr="008E647D" w:rsidRDefault="007A24DB">
            <w:pPr>
              <w:pStyle w:val="EasyRead16"/>
              <w:rPr>
                <w:sz w:val="28"/>
                <w:szCs w:val="28"/>
              </w:rPr>
            </w:pPr>
            <w:r w:rsidRPr="00F838A0">
              <w:rPr>
                <w:noProof/>
                <w:sz w:val="28"/>
                <w:szCs w:val="28"/>
              </w:rPr>
              <w:drawing>
                <wp:inline distT="0" distB="0" distL="0" distR="0" wp14:anchorId="0F0C3897" wp14:editId="62E3B492">
                  <wp:extent cx="1840230" cy="1840230"/>
                  <wp:effectExtent l="0" t="0" r="7620" b="7620"/>
                  <wp:docPr id="945623598" name="Picture 1" descr="Person in blue shirt looking at a laptop screen displaying the word 'Jobs' with a banner below reading 'Jobseek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497837" name="Picture 1" descr="Person in blue shirt looking at a laptop screen displaying the word 'Jobs' with a banner below reading 'Jobseeker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B1855F4" w14:textId="77777777" w:rsidR="007A24DB" w:rsidRDefault="007A24D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Some of the people who are affected got Centrelink money for</w:t>
            </w:r>
          </w:p>
          <w:p w14:paraId="7FA63E4A" w14:textId="77777777" w:rsidR="007A24DB" w:rsidRDefault="007A24DB">
            <w:pPr>
              <w:pStyle w:val="EasyRead16"/>
              <w:rPr>
                <w:sz w:val="28"/>
                <w:szCs w:val="28"/>
              </w:rPr>
            </w:pPr>
          </w:p>
          <w:p w14:paraId="27B0961E" w14:textId="77777777" w:rsidR="007A24DB" w:rsidRPr="008E647D" w:rsidRDefault="007A24DB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Job seeker</w:t>
            </w:r>
          </w:p>
        </w:tc>
      </w:tr>
      <w:tr w:rsidR="007A24DB" w:rsidRPr="008E647D" w14:paraId="6A4BCAAE" w14:textId="77777777" w:rsidTr="008C1F4F">
        <w:trPr>
          <w:cantSplit/>
          <w:trHeight w:val="2835"/>
        </w:trPr>
        <w:tc>
          <w:tcPr>
            <w:tcW w:w="3114" w:type="dxa"/>
          </w:tcPr>
          <w:p w14:paraId="7554690E" w14:textId="77777777" w:rsidR="007A24DB" w:rsidRPr="008E647D" w:rsidRDefault="007A24DB">
            <w:pPr>
              <w:pStyle w:val="EasyRead16"/>
              <w:rPr>
                <w:sz w:val="28"/>
                <w:szCs w:val="28"/>
              </w:rPr>
            </w:pPr>
            <w:r w:rsidRPr="00152CAA">
              <w:rPr>
                <w:noProof/>
                <w:sz w:val="28"/>
                <w:szCs w:val="28"/>
              </w:rPr>
              <w:drawing>
                <wp:inline distT="0" distB="0" distL="0" distR="0" wp14:anchorId="54933C53" wp14:editId="2F7E1C96">
                  <wp:extent cx="1840230" cy="1840230"/>
                  <wp:effectExtent l="0" t="0" r="7620" b="7620"/>
                  <wp:docPr id="867198333" name="Picture 1" descr="Three people standing together, smiling and casually dressed with a banner saying youth allowan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198333" name="Picture 1" descr="Three people standing together, smiling and casually dressed with a banner saying youth allowance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24F2DF4" w14:textId="77777777" w:rsidR="007A24DB" w:rsidRDefault="007A24DB">
            <w:pPr>
              <w:pStyle w:val="EasyRead16"/>
              <w:rPr>
                <w:sz w:val="28"/>
                <w:szCs w:val="28"/>
              </w:rPr>
            </w:pPr>
          </w:p>
          <w:p w14:paraId="72A2CAD2" w14:textId="77777777" w:rsidR="007A24DB" w:rsidRPr="008E647D" w:rsidRDefault="007A24DB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Youth allowance other</w:t>
            </w:r>
          </w:p>
        </w:tc>
      </w:tr>
      <w:tr w:rsidR="007A24DB" w:rsidRPr="008E647D" w14:paraId="2EBBBE1C" w14:textId="77777777" w:rsidTr="008C1F4F">
        <w:trPr>
          <w:cantSplit/>
          <w:trHeight w:val="2835"/>
        </w:trPr>
        <w:tc>
          <w:tcPr>
            <w:tcW w:w="3114" w:type="dxa"/>
          </w:tcPr>
          <w:p w14:paraId="78AB60BB" w14:textId="77777777" w:rsidR="007A24DB" w:rsidRPr="008E647D" w:rsidRDefault="007A24DB">
            <w:pPr>
              <w:pStyle w:val="EasyRead16"/>
              <w:rPr>
                <w:sz w:val="28"/>
                <w:szCs w:val="28"/>
              </w:rPr>
            </w:pPr>
            <w:r w:rsidRPr="0083706B">
              <w:rPr>
                <w:noProof/>
                <w:sz w:val="28"/>
                <w:szCs w:val="28"/>
              </w:rPr>
              <w:drawing>
                <wp:inline distT="0" distB="0" distL="0" distR="0" wp14:anchorId="141B7791" wp14:editId="7CC6BDAE">
                  <wp:extent cx="1840230" cy="1840230"/>
                  <wp:effectExtent l="0" t="0" r="7620" b="7620"/>
                  <wp:docPr id="1958611954" name="Picture 1" descr="A woman and a young girl smiling and waving at the camera witha banner saying parenting payment sing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8611954" name="Picture 1" descr="A woman and a young girl smiling and waving at the camera witha banner saying parenting payment single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1AAD8DF" w14:textId="77777777" w:rsidR="007A24DB" w:rsidRDefault="007A24DB">
            <w:pPr>
              <w:pStyle w:val="EasyRead16"/>
              <w:rPr>
                <w:sz w:val="28"/>
                <w:szCs w:val="28"/>
              </w:rPr>
            </w:pPr>
          </w:p>
          <w:p w14:paraId="724ED56D" w14:textId="77777777" w:rsidR="007A24DB" w:rsidRDefault="007A24DB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Parenting payment single</w:t>
            </w:r>
          </w:p>
          <w:p w14:paraId="555E9E73" w14:textId="77777777" w:rsidR="007A24DB" w:rsidRDefault="007A24DB">
            <w:pPr>
              <w:pStyle w:val="EasyRead16"/>
              <w:rPr>
                <w:sz w:val="28"/>
                <w:szCs w:val="28"/>
              </w:rPr>
            </w:pPr>
          </w:p>
          <w:p w14:paraId="29F17254" w14:textId="77777777" w:rsidR="007A24DB" w:rsidRPr="008E647D" w:rsidRDefault="007A24D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After your youngest child is 6 years old.</w:t>
            </w:r>
          </w:p>
        </w:tc>
      </w:tr>
      <w:tr w:rsidR="007A24DB" w:rsidRPr="008E647D" w14:paraId="14BFC934" w14:textId="77777777" w:rsidTr="002137D0">
        <w:trPr>
          <w:cantSplit/>
          <w:trHeight w:val="3402"/>
        </w:trPr>
        <w:tc>
          <w:tcPr>
            <w:tcW w:w="3114" w:type="dxa"/>
          </w:tcPr>
          <w:p w14:paraId="7378F77C" w14:textId="77777777" w:rsidR="007A24DB" w:rsidRPr="008E647D" w:rsidRDefault="007A24DB">
            <w:pPr>
              <w:pStyle w:val="EasyRead16"/>
              <w:rPr>
                <w:sz w:val="28"/>
                <w:szCs w:val="28"/>
              </w:rPr>
            </w:pPr>
            <w:r w:rsidRPr="00D229C8">
              <w:rPr>
                <w:noProof/>
                <w:sz w:val="28"/>
                <w:szCs w:val="28"/>
              </w:rPr>
              <w:drawing>
                <wp:inline distT="0" distB="0" distL="0" distR="0" wp14:anchorId="6F67AB67" wp14:editId="77277D89">
                  <wp:extent cx="1840230" cy="1840230"/>
                  <wp:effectExtent l="0" t="0" r="7620" b="7620"/>
                  <wp:docPr id="1982955359" name="Picture 1" descr="a person holding a visa with a banner saying special benef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955359" name="Picture 1" descr="a person holding a visa with a banner saying special benefit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2BB3C8C" w14:textId="77777777" w:rsidR="007A24DB" w:rsidRDefault="007A24DB">
            <w:pPr>
              <w:pStyle w:val="EasyRead16"/>
              <w:rPr>
                <w:sz w:val="28"/>
                <w:szCs w:val="28"/>
              </w:rPr>
            </w:pPr>
          </w:p>
          <w:p w14:paraId="640E7AEF" w14:textId="77777777" w:rsidR="007A24DB" w:rsidRDefault="0AE7FC3E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0644F18E">
              <w:rPr>
                <w:sz w:val="28"/>
                <w:szCs w:val="28"/>
              </w:rPr>
              <w:t xml:space="preserve">Special benefit for </w:t>
            </w:r>
            <w:r w:rsidRPr="0644F18E">
              <w:rPr>
                <w:b/>
                <w:bCs/>
                <w:sz w:val="28"/>
                <w:szCs w:val="28"/>
              </w:rPr>
              <w:t>nominated visa holders</w:t>
            </w:r>
            <w:r w:rsidRPr="0644F18E">
              <w:rPr>
                <w:sz w:val="28"/>
                <w:szCs w:val="28"/>
              </w:rPr>
              <w:t>.</w:t>
            </w:r>
          </w:p>
          <w:p w14:paraId="1A8F05E2" w14:textId="77777777" w:rsidR="007A24DB" w:rsidRDefault="007A24DB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7BE17E86" w14:textId="60DEC2B0" w:rsidR="007A24DB" w:rsidRPr="008E647D" w:rsidRDefault="007A24D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is for people </w:t>
            </w:r>
            <w:r w:rsidR="00192168">
              <w:rPr>
                <w:sz w:val="28"/>
                <w:szCs w:val="28"/>
              </w:rPr>
              <w:t>from overseas working here</w:t>
            </w:r>
            <w:r>
              <w:rPr>
                <w:sz w:val="28"/>
                <w:szCs w:val="28"/>
              </w:rPr>
              <w:t>.</w:t>
            </w:r>
            <w:r w:rsidR="00192168">
              <w:rPr>
                <w:sz w:val="28"/>
                <w:szCs w:val="28"/>
              </w:rPr>
              <w:t xml:space="preserve"> </w:t>
            </w:r>
          </w:p>
        </w:tc>
      </w:tr>
      <w:tr w:rsidR="007A24DB" w:rsidRPr="008E647D" w14:paraId="67AEB9AE" w14:textId="77777777" w:rsidTr="002137D0">
        <w:trPr>
          <w:cantSplit/>
          <w:trHeight w:val="3402"/>
        </w:trPr>
        <w:tc>
          <w:tcPr>
            <w:tcW w:w="3114" w:type="dxa"/>
          </w:tcPr>
          <w:p w14:paraId="1C96805F" w14:textId="77777777" w:rsidR="007A24DB" w:rsidRPr="008E647D" w:rsidRDefault="007A24DB">
            <w:pPr>
              <w:pStyle w:val="EasyRead16"/>
              <w:rPr>
                <w:sz w:val="28"/>
                <w:szCs w:val="28"/>
              </w:rPr>
            </w:pPr>
            <w:r w:rsidRPr="00C051EC">
              <w:rPr>
                <w:noProof/>
                <w:sz w:val="28"/>
                <w:szCs w:val="28"/>
              </w:rPr>
              <w:drawing>
                <wp:inline distT="0" distB="0" distL="0" distR="0" wp14:anchorId="4107D8FF" wp14:editId="651C7B96">
                  <wp:extent cx="1840230" cy="1840230"/>
                  <wp:effectExtent l="0" t="0" r="7620" b="7620"/>
                  <wp:docPr id="1283739266" name="Picture 1" descr="2 people sitting looking at a device with the banner saying workforce Australi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3739266" name="Picture 1" descr="2 people sitting looking at a device with the banner saying workforce Australia.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4C783FE" w14:textId="6243FF4E" w:rsidR="007A24DB" w:rsidRDefault="007A24D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could also be anyone who took part in</w:t>
            </w:r>
          </w:p>
          <w:p w14:paraId="051F8C0E" w14:textId="77777777" w:rsidR="007A24DB" w:rsidRDefault="007A24DB">
            <w:pPr>
              <w:pStyle w:val="EasyRead16"/>
              <w:rPr>
                <w:sz w:val="28"/>
                <w:szCs w:val="28"/>
              </w:rPr>
            </w:pPr>
          </w:p>
          <w:p w14:paraId="264CB454" w14:textId="77777777" w:rsidR="007A24DB" w:rsidRDefault="007A24DB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Workforce Australia</w:t>
            </w:r>
          </w:p>
        </w:tc>
      </w:tr>
      <w:tr w:rsidR="007A24DB" w:rsidRPr="008E647D" w14:paraId="06DB7E26" w14:textId="77777777" w:rsidTr="002137D0">
        <w:trPr>
          <w:cantSplit/>
          <w:trHeight w:val="3402"/>
        </w:trPr>
        <w:tc>
          <w:tcPr>
            <w:tcW w:w="3114" w:type="dxa"/>
          </w:tcPr>
          <w:p w14:paraId="351626C5" w14:textId="77777777" w:rsidR="007A24DB" w:rsidRPr="008E647D" w:rsidRDefault="007A24DB">
            <w:pPr>
              <w:pStyle w:val="EasyRead16"/>
              <w:rPr>
                <w:sz w:val="28"/>
                <w:szCs w:val="28"/>
              </w:rPr>
            </w:pPr>
            <w:r w:rsidRPr="004312F0">
              <w:rPr>
                <w:noProof/>
                <w:sz w:val="28"/>
                <w:szCs w:val="28"/>
              </w:rPr>
              <w:drawing>
                <wp:inline distT="0" distB="0" distL="0" distR="0" wp14:anchorId="10BE183D" wp14:editId="67B4A177">
                  <wp:extent cx="1840230" cy="1645285"/>
                  <wp:effectExtent l="0" t="0" r="7620" b="0"/>
                  <wp:docPr id="112183568" name="Picture 1" descr="2 people sitting a desk with disability employment servic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83568" name="Picture 1" descr="2 people sitting a desk with disability employment services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645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DDA3640" w14:textId="77777777" w:rsidR="007A24DB" w:rsidRDefault="007A24DB">
            <w:pPr>
              <w:pStyle w:val="EasyRead16"/>
              <w:rPr>
                <w:sz w:val="28"/>
                <w:szCs w:val="28"/>
              </w:rPr>
            </w:pPr>
          </w:p>
          <w:p w14:paraId="275FF132" w14:textId="77777777" w:rsidR="007A24DB" w:rsidRPr="00A905EF" w:rsidRDefault="007A24DB">
            <w:pPr>
              <w:pStyle w:val="EasyRead16"/>
              <w:numPr>
                <w:ilvl w:val="0"/>
                <w:numId w:val="15"/>
              </w:numPr>
              <w:rPr>
                <w:b/>
                <w:bCs/>
                <w:sz w:val="28"/>
                <w:szCs w:val="28"/>
              </w:rPr>
            </w:pPr>
            <w:r w:rsidRPr="00A905EF">
              <w:rPr>
                <w:b/>
                <w:bCs/>
                <w:sz w:val="28"/>
                <w:szCs w:val="28"/>
              </w:rPr>
              <w:t>Disability Employment Services</w:t>
            </w:r>
          </w:p>
          <w:p w14:paraId="26B4CAA1" w14:textId="77777777" w:rsidR="007A24DB" w:rsidRDefault="007A24DB">
            <w:pPr>
              <w:pStyle w:val="EasyRead16"/>
              <w:rPr>
                <w:sz w:val="28"/>
                <w:szCs w:val="28"/>
              </w:rPr>
            </w:pPr>
          </w:p>
          <w:p w14:paraId="00CE5690" w14:textId="77777777" w:rsidR="007A24DB" w:rsidRDefault="007A24D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</w:t>
            </w:r>
            <w:r w:rsidRPr="00A905EF">
              <w:rPr>
                <w:b/>
                <w:bCs/>
                <w:sz w:val="28"/>
                <w:szCs w:val="28"/>
              </w:rPr>
              <w:t>DES</w:t>
            </w:r>
            <w:r>
              <w:rPr>
                <w:sz w:val="28"/>
                <w:szCs w:val="28"/>
              </w:rPr>
              <w:t xml:space="preserve"> for short.</w:t>
            </w:r>
          </w:p>
        </w:tc>
      </w:tr>
      <w:tr w:rsidR="007A24DB" w:rsidRPr="008E647D" w14:paraId="15C37D32" w14:textId="77777777" w:rsidTr="002137D0">
        <w:trPr>
          <w:cantSplit/>
          <w:trHeight w:val="3402"/>
        </w:trPr>
        <w:tc>
          <w:tcPr>
            <w:tcW w:w="3114" w:type="dxa"/>
          </w:tcPr>
          <w:p w14:paraId="2D833540" w14:textId="77777777" w:rsidR="007A24DB" w:rsidRPr="008E647D" w:rsidRDefault="007A24DB">
            <w:pPr>
              <w:pStyle w:val="EasyRead16"/>
              <w:rPr>
                <w:sz w:val="28"/>
                <w:szCs w:val="28"/>
              </w:rPr>
            </w:pPr>
            <w:r w:rsidRPr="00986B83">
              <w:rPr>
                <w:noProof/>
                <w:sz w:val="28"/>
                <w:szCs w:val="28"/>
              </w:rPr>
              <w:drawing>
                <wp:inline distT="0" distB="0" distL="0" distR="0" wp14:anchorId="17A3531C" wp14:editId="6FB81CD4">
                  <wp:extent cx="1840230" cy="1840230"/>
                  <wp:effectExtent l="0" t="0" r="7620" b="0"/>
                  <wp:docPr id="229551344" name="Picture 1" descr="Front entrance of a jobactive program office with signs for help, advice, jobs, and trai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551344" name="Picture 1" descr="Front entrance of a jobactive program office with signs for help, advice, jobs, and training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D9E9522" w14:textId="77777777" w:rsidR="007A24DB" w:rsidRDefault="007A24DB">
            <w:pPr>
              <w:pStyle w:val="EasyRead16"/>
              <w:rPr>
                <w:sz w:val="28"/>
                <w:szCs w:val="28"/>
              </w:rPr>
            </w:pPr>
          </w:p>
          <w:p w14:paraId="67CBF002" w14:textId="77777777" w:rsidR="007A24DB" w:rsidRDefault="007A24DB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7A703255">
              <w:rPr>
                <w:sz w:val="28"/>
                <w:szCs w:val="28"/>
              </w:rPr>
              <w:t xml:space="preserve">The </w:t>
            </w:r>
            <w:proofErr w:type="spellStart"/>
            <w:r>
              <w:rPr>
                <w:sz w:val="28"/>
                <w:szCs w:val="28"/>
              </w:rPr>
              <w:t>Jobactive</w:t>
            </w:r>
            <w:proofErr w:type="spellEnd"/>
            <w:r>
              <w:rPr>
                <w:sz w:val="28"/>
                <w:szCs w:val="28"/>
              </w:rPr>
              <w:t xml:space="preserve"> program</w:t>
            </w:r>
          </w:p>
        </w:tc>
      </w:tr>
      <w:tr w:rsidR="007A24DB" w:rsidRPr="008E647D" w14:paraId="6B8FBB32" w14:textId="77777777" w:rsidTr="002137D0">
        <w:trPr>
          <w:cantSplit/>
          <w:trHeight w:val="3969"/>
        </w:trPr>
        <w:tc>
          <w:tcPr>
            <w:tcW w:w="3114" w:type="dxa"/>
          </w:tcPr>
          <w:p w14:paraId="07A697B9" w14:textId="77777777" w:rsidR="007A24DB" w:rsidRPr="008E647D" w:rsidRDefault="007A24DB">
            <w:pPr>
              <w:pStyle w:val="EasyRead16"/>
              <w:rPr>
                <w:sz w:val="28"/>
                <w:szCs w:val="28"/>
              </w:rPr>
            </w:pPr>
            <w:r w:rsidRPr="00A15523">
              <w:rPr>
                <w:noProof/>
                <w:sz w:val="28"/>
                <w:szCs w:val="28"/>
              </w:rPr>
              <w:drawing>
                <wp:inline distT="0" distB="0" distL="0" distR="0" wp14:anchorId="0536F20C" wp14:editId="27F061BF">
                  <wp:extent cx="1840230" cy="1840230"/>
                  <wp:effectExtent l="0" t="0" r="0" b="0"/>
                  <wp:docPr id="1466738096" name="Picture 1" descr="Clipboard with a red 'X' mark on the pap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6738096" name="Picture 1" descr="Clipboard with a red 'X' mark on the paper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D173C4C" w14:textId="77777777" w:rsidR="007A24DB" w:rsidRDefault="007A24DB">
            <w:pPr>
              <w:pStyle w:val="EasyRead16"/>
              <w:rPr>
                <w:sz w:val="28"/>
                <w:szCs w:val="28"/>
              </w:rPr>
            </w:pPr>
          </w:p>
          <w:p w14:paraId="1F70E9E8" w14:textId="77777777" w:rsidR="007A24DB" w:rsidRDefault="007A24DB">
            <w:pPr>
              <w:pStyle w:val="EasyRead16"/>
              <w:rPr>
                <w:sz w:val="28"/>
                <w:szCs w:val="28"/>
              </w:rPr>
            </w:pPr>
          </w:p>
          <w:p w14:paraId="49CA28E5" w14:textId="77777777" w:rsidR="007A24DB" w:rsidRPr="008E647D" w:rsidRDefault="007A24DB">
            <w:pPr>
              <w:pStyle w:val="EasyRead16"/>
              <w:rPr>
                <w:sz w:val="28"/>
                <w:szCs w:val="28"/>
              </w:rPr>
            </w:pPr>
            <w:r w:rsidRPr="72C4CB5D">
              <w:rPr>
                <w:sz w:val="28"/>
                <w:szCs w:val="28"/>
              </w:rPr>
              <w:t xml:space="preserve">It does </w:t>
            </w:r>
            <w:r w:rsidRPr="00F46830">
              <w:rPr>
                <w:b/>
                <w:bCs/>
                <w:sz w:val="28"/>
                <w:szCs w:val="28"/>
              </w:rPr>
              <w:t>not</w:t>
            </w:r>
            <w:r w:rsidRPr="72C4CB5D">
              <w:rPr>
                <w:sz w:val="28"/>
                <w:szCs w:val="28"/>
              </w:rPr>
              <w:t xml:space="preserve"> affect anyone who was in the Community Development Program.</w:t>
            </w:r>
          </w:p>
        </w:tc>
      </w:tr>
      <w:tr w:rsidR="007A24DB" w:rsidRPr="008E647D" w14:paraId="3FF0AC3B" w14:textId="77777777" w:rsidTr="002137D0">
        <w:trPr>
          <w:cantSplit/>
          <w:trHeight w:val="3969"/>
        </w:trPr>
        <w:tc>
          <w:tcPr>
            <w:tcW w:w="3114" w:type="dxa"/>
          </w:tcPr>
          <w:p w14:paraId="040D5D7C" w14:textId="77777777" w:rsidR="007A24DB" w:rsidRPr="008E647D" w:rsidRDefault="007A24DB">
            <w:pPr>
              <w:pStyle w:val="EasyRead16"/>
              <w:rPr>
                <w:sz w:val="28"/>
                <w:szCs w:val="28"/>
              </w:rPr>
            </w:pPr>
            <w:r w:rsidRPr="004C440B">
              <w:rPr>
                <w:noProof/>
                <w:sz w:val="28"/>
                <w:szCs w:val="28"/>
              </w:rPr>
              <w:drawing>
                <wp:inline distT="0" distB="0" distL="0" distR="0" wp14:anchorId="4BE29661" wp14:editId="4EAFF7B4">
                  <wp:extent cx="1840230" cy="2300605"/>
                  <wp:effectExtent l="0" t="0" r="7620" b="4445"/>
                  <wp:docPr id="211947918" name="Picture 2" descr="tree in the outback with rock and gras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947918" name="Picture 2" descr="tree in the outback with rock and gras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2300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FC81C51" w14:textId="77777777" w:rsidR="007A24DB" w:rsidRDefault="007A24DB">
            <w:pPr>
              <w:pStyle w:val="EasyRead16"/>
              <w:rPr>
                <w:sz w:val="28"/>
                <w:szCs w:val="28"/>
              </w:rPr>
            </w:pPr>
          </w:p>
          <w:p w14:paraId="0AF300BB" w14:textId="77777777" w:rsidR="007A24DB" w:rsidRDefault="007A24D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program supports people who live in remote areas to get</w:t>
            </w:r>
          </w:p>
          <w:p w14:paraId="276FCD58" w14:textId="77777777" w:rsidR="007A24DB" w:rsidRDefault="007A24DB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Fair money for work they do</w:t>
            </w:r>
          </w:p>
          <w:p w14:paraId="0725606B" w14:textId="77777777" w:rsidR="007A24DB" w:rsidRPr="008E647D" w:rsidRDefault="007A24DB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Jobs that help the community.</w:t>
            </w:r>
          </w:p>
        </w:tc>
      </w:tr>
    </w:tbl>
    <w:p w14:paraId="20F878B9" w14:textId="2A77ADE3" w:rsidR="00333E3C" w:rsidRDefault="00333E3C" w:rsidP="002E4733"/>
    <w:p w14:paraId="4C56A013" w14:textId="77777777" w:rsidR="00333E3C" w:rsidRDefault="00333E3C">
      <w:r>
        <w:br w:type="page"/>
      </w:r>
    </w:p>
    <w:p w14:paraId="773C0D12" w14:textId="76AF2005" w:rsidR="002E4733" w:rsidRPr="008E647D" w:rsidRDefault="00333E3C" w:rsidP="002E4733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 xml:space="preserve">What you need to </w:t>
      </w:r>
      <w:r w:rsidR="00F233EE">
        <w:rPr>
          <w:sz w:val="48"/>
          <w:szCs w:val="48"/>
        </w:rPr>
        <w:t>do</w:t>
      </w:r>
    </w:p>
    <w:p w14:paraId="55CE70C3" w14:textId="77777777" w:rsidR="002E4733" w:rsidRDefault="002E4733" w:rsidP="002E473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330D97" w:rsidRPr="008E647D" w14:paraId="6E643AEA" w14:textId="77777777">
        <w:trPr>
          <w:cantSplit/>
          <w:trHeight w:val="2835"/>
        </w:trPr>
        <w:tc>
          <w:tcPr>
            <w:tcW w:w="3114" w:type="dxa"/>
          </w:tcPr>
          <w:p w14:paraId="48BE042C" w14:textId="77777777" w:rsidR="00330D97" w:rsidRPr="008E647D" w:rsidRDefault="00330D97">
            <w:pPr>
              <w:pStyle w:val="EasyRead16"/>
              <w:rPr>
                <w:sz w:val="28"/>
                <w:szCs w:val="28"/>
              </w:rPr>
            </w:pPr>
            <w:r w:rsidRPr="009719F6">
              <w:rPr>
                <w:noProof/>
                <w:sz w:val="28"/>
                <w:szCs w:val="28"/>
              </w:rPr>
              <w:drawing>
                <wp:inline distT="0" distB="0" distL="0" distR="0" wp14:anchorId="6234ECC0" wp14:editId="236B65A2">
                  <wp:extent cx="1840230" cy="1840230"/>
                  <wp:effectExtent l="0" t="0" r="0" b="0"/>
                  <wp:docPr id="1417728880" name="Picture 1" descr="Clipboard with a red 'X' mark on the pap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7728880" name="Picture 1" descr="Clipboard with a red 'X' mark on the paper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CB2E2D4" w14:textId="77777777" w:rsidR="00330D97" w:rsidRDefault="00330D97">
            <w:pPr>
              <w:pStyle w:val="EasyRead16"/>
              <w:rPr>
                <w:sz w:val="28"/>
                <w:szCs w:val="28"/>
              </w:rPr>
            </w:pPr>
          </w:p>
          <w:p w14:paraId="35B4A680" w14:textId="77777777" w:rsidR="00330D97" w:rsidRPr="008E647D" w:rsidRDefault="00330D9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do </w:t>
            </w:r>
            <w:r w:rsidRPr="00A905EF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need to do anything </w:t>
            </w:r>
            <w:proofErr w:type="gramStart"/>
            <w:r>
              <w:rPr>
                <w:sz w:val="28"/>
                <w:szCs w:val="28"/>
              </w:rPr>
              <w:t>at the moment</w:t>
            </w:r>
            <w:proofErr w:type="gramEnd"/>
            <w:r>
              <w:rPr>
                <w:sz w:val="28"/>
                <w:szCs w:val="28"/>
              </w:rPr>
              <w:t xml:space="preserve">. </w:t>
            </w:r>
          </w:p>
        </w:tc>
      </w:tr>
      <w:tr w:rsidR="00330D97" w:rsidRPr="008E647D" w14:paraId="4367E3AC" w14:textId="77777777">
        <w:trPr>
          <w:cantSplit/>
          <w:trHeight w:val="2835"/>
        </w:trPr>
        <w:tc>
          <w:tcPr>
            <w:tcW w:w="3114" w:type="dxa"/>
          </w:tcPr>
          <w:p w14:paraId="1635089D" w14:textId="77777777" w:rsidR="00330D97" w:rsidRPr="00DF264B" w:rsidRDefault="00330D97">
            <w:pPr>
              <w:pStyle w:val="EasyRead16"/>
              <w:rPr>
                <w:sz w:val="28"/>
                <w:szCs w:val="28"/>
              </w:rPr>
            </w:pPr>
            <w:r w:rsidRPr="00721618">
              <w:rPr>
                <w:noProof/>
                <w:sz w:val="28"/>
                <w:szCs w:val="28"/>
              </w:rPr>
              <w:drawing>
                <wp:inline distT="0" distB="0" distL="0" distR="0" wp14:anchorId="6A26B032" wp14:editId="69425EC7">
                  <wp:extent cx="1840230" cy="1840230"/>
                  <wp:effectExtent l="0" t="0" r="0" b="7620"/>
                  <wp:docPr id="1318047497" name="Picture 1" descr="Person holding a clipboard with a completed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047497" name="Picture 1" descr="Person holding a clipboard with a completed checklist.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B982E34" w14:textId="77777777" w:rsidR="00330D97" w:rsidRDefault="00330D97">
            <w:pPr>
              <w:pStyle w:val="EasyRead16"/>
              <w:rPr>
                <w:sz w:val="28"/>
                <w:szCs w:val="28"/>
              </w:rPr>
            </w:pPr>
          </w:p>
          <w:p w14:paraId="68313916" w14:textId="77777777" w:rsidR="00330D97" w:rsidRPr="008E647D" w:rsidRDefault="00330D9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need to keep doing your activities.</w:t>
            </w:r>
          </w:p>
        </w:tc>
      </w:tr>
      <w:tr w:rsidR="00330D97" w:rsidRPr="008E647D" w14:paraId="4AFE0946" w14:textId="77777777">
        <w:trPr>
          <w:cantSplit/>
          <w:trHeight w:val="2835"/>
        </w:trPr>
        <w:tc>
          <w:tcPr>
            <w:tcW w:w="3114" w:type="dxa"/>
          </w:tcPr>
          <w:p w14:paraId="03961FCB" w14:textId="77777777" w:rsidR="00330D97" w:rsidRPr="008E647D" w:rsidRDefault="00330D97">
            <w:pPr>
              <w:pStyle w:val="EasyRead16"/>
              <w:rPr>
                <w:sz w:val="28"/>
                <w:szCs w:val="28"/>
              </w:rPr>
            </w:pPr>
            <w:r w:rsidRPr="00E3788A">
              <w:rPr>
                <w:noProof/>
                <w:sz w:val="28"/>
                <w:szCs w:val="28"/>
              </w:rPr>
              <w:drawing>
                <wp:inline distT="0" distB="0" distL="0" distR="0" wp14:anchorId="323AF8B9" wp14:editId="1B64916C">
                  <wp:extent cx="1840230" cy="1840230"/>
                  <wp:effectExtent l="0" t="0" r="7620" b="0"/>
                  <wp:docPr id="1490964701" name="Picture 1" descr="Two people having a serious conversation, one explaining and the other liste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820255" name="Picture 1" descr="Two people having a serious conversation, one explaining and the other listening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14E6E36" w14:textId="77777777" w:rsidR="00330D97" w:rsidRDefault="00330D97">
            <w:pPr>
              <w:pStyle w:val="EasyRead16"/>
              <w:rPr>
                <w:sz w:val="28"/>
                <w:szCs w:val="28"/>
              </w:rPr>
            </w:pPr>
          </w:p>
          <w:p w14:paraId="28E6E1B0" w14:textId="77777777" w:rsidR="00330D97" w:rsidRDefault="00330D9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Talk to </w:t>
            </w:r>
          </w:p>
          <w:p w14:paraId="3C6CEF22" w14:textId="77777777" w:rsidR="00330D97" w:rsidRDefault="00330D97">
            <w:pPr>
              <w:pStyle w:val="EasyRead16"/>
              <w:rPr>
                <w:sz w:val="28"/>
                <w:szCs w:val="28"/>
              </w:rPr>
            </w:pPr>
          </w:p>
          <w:p w14:paraId="3A1ECF28" w14:textId="77777777" w:rsidR="00330D97" w:rsidRPr="008E647D" w:rsidRDefault="00330D97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Your employment provider</w:t>
            </w:r>
          </w:p>
        </w:tc>
      </w:tr>
      <w:tr w:rsidR="00330D97" w:rsidRPr="008E647D" w14:paraId="3C45F0D5" w14:textId="77777777">
        <w:trPr>
          <w:cantSplit/>
          <w:trHeight w:val="2835"/>
        </w:trPr>
        <w:tc>
          <w:tcPr>
            <w:tcW w:w="3114" w:type="dxa"/>
          </w:tcPr>
          <w:p w14:paraId="0EB690CF" w14:textId="77777777" w:rsidR="00330D97" w:rsidRPr="008E647D" w:rsidRDefault="00330D97">
            <w:pPr>
              <w:pStyle w:val="EasyRead16"/>
              <w:rPr>
                <w:sz w:val="28"/>
                <w:szCs w:val="28"/>
              </w:rPr>
            </w:pPr>
            <w:r w:rsidRPr="00CF216B">
              <w:rPr>
                <w:noProof/>
                <w:sz w:val="28"/>
                <w:szCs w:val="28"/>
              </w:rPr>
              <w:drawing>
                <wp:inline distT="0" distB="0" distL="0" distR="0" wp14:anchorId="7C2BA942" wp14:editId="32093EB1">
                  <wp:extent cx="1840230" cy="1840230"/>
                  <wp:effectExtent l="0" t="0" r="7620" b="0"/>
                  <wp:docPr id="28149840" name="Picture 1" descr="Woman sitting on a plaid armchair, talking on a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1610941" name="Picture 1" descr="Woman sitting on a plaid armchair, talking on a phone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CDE0887" w14:textId="77777777" w:rsidR="00330D97" w:rsidRDefault="00330D97">
            <w:pPr>
              <w:pStyle w:val="EasyRead16"/>
              <w:rPr>
                <w:sz w:val="28"/>
                <w:szCs w:val="28"/>
              </w:rPr>
            </w:pPr>
          </w:p>
          <w:p w14:paraId="3CF9E6C7" w14:textId="77777777" w:rsidR="00330D97" w:rsidRDefault="00330D97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Digital Services Contact Centre</w:t>
            </w:r>
          </w:p>
          <w:p w14:paraId="5A1741EC" w14:textId="77777777" w:rsidR="00330D97" w:rsidRDefault="00330D97">
            <w:pPr>
              <w:pStyle w:val="EasyRead16"/>
              <w:rPr>
                <w:sz w:val="28"/>
                <w:szCs w:val="28"/>
              </w:rPr>
            </w:pPr>
          </w:p>
          <w:p w14:paraId="4948EE93" w14:textId="77777777" w:rsidR="00330D97" w:rsidRPr="00931BDB" w:rsidRDefault="00330D97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931BDB">
              <w:rPr>
                <w:b/>
                <w:bCs/>
                <w:sz w:val="28"/>
                <w:szCs w:val="28"/>
              </w:rPr>
              <w:t>1800 314 677</w:t>
            </w:r>
          </w:p>
          <w:p w14:paraId="0DF55034" w14:textId="77777777" w:rsidR="00330D97" w:rsidRDefault="00330D97">
            <w:pPr>
              <w:pStyle w:val="EasyRead16"/>
              <w:rPr>
                <w:sz w:val="28"/>
                <w:szCs w:val="28"/>
              </w:rPr>
            </w:pPr>
          </w:p>
          <w:p w14:paraId="1712835B" w14:textId="77777777" w:rsidR="00330D97" w:rsidRPr="008E647D" w:rsidRDefault="00330D9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To make sure your activities are right for you.</w:t>
            </w:r>
          </w:p>
        </w:tc>
      </w:tr>
    </w:tbl>
    <w:p w14:paraId="13D030FA" w14:textId="77777777" w:rsidR="00CA5C93" w:rsidRDefault="00CA5C93">
      <w:r>
        <w:br w:type="page"/>
      </w:r>
    </w:p>
    <w:p w14:paraId="0CCC3999" w14:textId="5981F91E" w:rsidR="002E4733" w:rsidRPr="008E647D" w:rsidRDefault="00CA5C93" w:rsidP="002E4733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Past decisions</w:t>
      </w:r>
    </w:p>
    <w:p w14:paraId="11CA5A68" w14:textId="77777777" w:rsidR="002E4733" w:rsidRDefault="002E4733" w:rsidP="002E473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7F2AB6" w:rsidRPr="008E647D" w14:paraId="3AC44EB2" w14:textId="77777777" w:rsidTr="002137D0">
        <w:trPr>
          <w:cantSplit/>
          <w:trHeight w:val="3969"/>
        </w:trPr>
        <w:tc>
          <w:tcPr>
            <w:tcW w:w="3114" w:type="dxa"/>
          </w:tcPr>
          <w:p w14:paraId="3E2BDA83" w14:textId="77777777" w:rsidR="007F2AB6" w:rsidRPr="008E647D" w:rsidRDefault="007F2AB6">
            <w:pPr>
              <w:pStyle w:val="EasyRead16"/>
              <w:rPr>
                <w:sz w:val="28"/>
                <w:szCs w:val="28"/>
              </w:rPr>
            </w:pPr>
            <w:r w:rsidRPr="001606A4">
              <w:rPr>
                <w:noProof/>
                <w:sz w:val="28"/>
                <w:szCs w:val="28"/>
              </w:rPr>
              <w:drawing>
                <wp:inline distT="0" distB="0" distL="0" distR="0" wp14:anchorId="55B3E885" wp14:editId="71EC06B6">
                  <wp:extent cx="1840230" cy="1840230"/>
                  <wp:effectExtent l="0" t="0" r="0" b="7620"/>
                  <wp:docPr id="182655673" name="Picture 1" descr="Man looking through a magnifying glass while wearing a blue checkere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55673" name="Picture 1" descr="Man looking through a magnifying glass while wearing a blue checkered shirt.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36A9BAC" w14:textId="77777777" w:rsidR="007F2AB6" w:rsidRDefault="007F2AB6">
            <w:pPr>
              <w:pStyle w:val="EasyRead16"/>
              <w:rPr>
                <w:sz w:val="28"/>
                <w:szCs w:val="28"/>
              </w:rPr>
            </w:pPr>
          </w:p>
          <w:p w14:paraId="21FC9CB8" w14:textId="77777777" w:rsidR="00BA63B1" w:rsidRDefault="00BA63B1" w:rsidP="00BA63B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are looking at decisions we have </w:t>
            </w:r>
            <w:r w:rsidRPr="710BD37C">
              <w:rPr>
                <w:sz w:val="28"/>
                <w:szCs w:val="28"/>
              </w:rPr>
              <w:t xml:space="preserve">already </w:t>
            </w:r>
            <w:r>
              <w:rPr>
                <w:sz w:val="28"/>
                <w:szCs w:val="28"/>
              </w:rPr>
              <w:t>made.</w:t>
            </w:r>
          </w:p>
          <w:p w14:paraId="73150DBE" w14:textId="77777777" w:rsidR="00BA63B1" w:rsidRDefault="00BA63B1" w:rsidP="00BA63B1">
            <w:pPr>
              <w:pStyle w:val="EasyRead16"/>
              <w:rPr>
                <w:sz w:val="28"/>
                <w:szCs w:val="28"/>
              </w:rPr>
            </w:pPr>
          </w:p>
          <w:p w14:paraId="6A82E627" w14:textId="09BD1622" w:rsidR="007F2AB6" w:rsidRPr="008E647D" w:rsidRDefault="00BA63B1" w:rsidP="00BA63B1">
            <w:pPr>
              <w:pStyle w:val="EasyRead16"/>
              <w:rPr>
                <w:sz w:val="28"/>
                <w:szCs w:val="28"/>
              </w:rPr>
            </w:pPr>
            <w:r w:rsidRPr="710BD37C">
              <w:rPr>
                <w:sz w:val="28"/>
                <w:szCs w:val="28"/>
              </w:rPr>
              <w:t xml:space="preserve">They are called </w:t>
            </w:r>
            <w:r w:rsidRPr="008520D9">
              <w:rPr>
                <w:b/>
                <w:bCs/>
                <w:sz w:val="28"/>
                <w:szCs w:val="28"/>
              </w:rPr>
              <w:t>past decisions</w:t>
            </w:r>
            <w:r w:rsidRPr="710BD37C">
              <w:rPr>
                <w:sz w:val="28"/>
                <w:szCs w:val="28"/>
              </w:rPr>
              <w:t xml:space="preserve">. </w:t>
            </w:r>
          </w:p>
        </w:tc>
      </w:tr>
      <w:tr w:rsidR="007F2AB6" w:rsidRPr="008E647D" w14:paraId="54B242A7" w14:textId="77777777" w:rsidTr="002137D0">
        <w:trPr>
          <w:cantSplit/>
          <w:trHeight w:val="3969"/>
        </w:trPr>
        <w:tc>
          <w:tcPr>
            <w:tcW w:w="3114" w:type="dxa"/>
          </w:tcPr>
          <w:p w14:paraId="180BC50E" w14:textId="77777777" w:rsidR="007F2AB6" w:rsidRPr="008E647D" w:rsidRDefault="007F2AB6">
            <w:pPr>
              <w:pStyle w:val="EasyRead16"/>
              <w:rPr>
                <w:sz w:val="28"/>
                <w:szCs w:val="28"/>
              </w:rPr>
            </w:pPr>
            <w:r w:rsidRPr="001606A4">
              <w:rPr>
                <w:noProof/>
                <w:sz w:val="28"/>
                <w:szCs w:val="28"/>
              </w:rPr>
              <w:drawing>
                <wp:inline distT="0" distB="0" distL="0" distR="0" wp14:anchorId="06CA7081" wp14:editId="1F4AA60F">
                  <wp:extent cx="1840230" cy="1840230"/>
                  <wp:effectExtent l="0" t="0" r="0" b="7620"/>
                  <wp:docPr id="579814921" name="Picture 1" descr="Woman in orange cardigan with a name badge, thinking with a thought bubble above her 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814921" name="Picture 1" descr="Woman in orange cardigan with a name badge, thinking with a thought bubble above her head.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6935B04" w14:textId="77777777" w:rsidR="007F2AB6" w:rsidRDefault="007F2AB6">
            <w:pPr>
              <w:pStyle w:val="EasyRead16"/>
              <w:rPr>
                <w:sz w:val="28"/>
                <w:szCs w:val="28"/>
              </w:rPr>
            </w:pPr>
          </w:p>
          <w:p w14:paraId="2E177362" w14:textId="77777777" w:rsidR="007F2AB6" w:rsidRPr="008E647D" w:rsidRDefault="007F2AB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are still working out what we need to do next.</w:t>
            </w:r>
          </w:p>
        </w:tc>
      </w:tr>
    </w:tbl>
    <w:p w14:paraId="20D42C03" w14:textId="3A186094" w:rsidR="002E4733" w:rsidRDefault="002E4733" w:rsidP="002E4733"/>
    <w:p w14:paraId="543DD9D1" w14:textId="77777777" w:rsidR="002E4733" w:rsidRDefault="002E4733">
      <w:r>
        <w:br w:type="page"/>
      </w:r>
    </w:p>
    <w:p w14:paraId="06A929EA" w14:textId="76CA7BE2" w:rsidR="002E4733" w:rsidRPr="008E647D" w:rsidRDefault="002E4733" w:rsidP="002E4733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Support</w:t>
      </w:r>
    </w:p>
    <w:p w14:paraId="22B999AD" w14:textId="77777777" w:rsidR="002E4733" w:rsidRDefault="002E4733" w:rsidP="002E473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32533E" w:rsidRPr="008E647D" w14:paraId="3EE1DC10" w14:textId="77777777">
        <w:trPr>
          <w:cantSplit/>
          <w:trHeight w:val="2835"/>
        </w:trPr>
        <w:tc>
          <w:tcPr>
            <w:tcW w:w="3114" w:type="dxa"/>
          </w:tcPr>
          <w:p w14:paraId="39011708" w14:textId="77777777" w:rsidR="0032533E" w:rsidRPr="008E647D" w:rsidRDefault="0032533E">
            <w:pPr>
              <w:pStyle w:val="EasyRead16"/>
              <w:rPr>
                <w:sz w:val="28"/>
                <w:szCs w:val="28"/>
              </w:rPr>
            </w:pPr>
            <w:r w:rsidRPr="00134272">
              <w:rPr>
                <w:noProof/>
                <w:sz w:val="28"/>
                <w:szCs w:val="28"/>
              </w:rPr>
              <w:drawing>
                <wp:inline distT="0" distB="0" distL="0" distR="0" wp14:anchorId="72CA6437" wp14:editId="59738D63">
                  <wp:extent cx="1840230" cy="1840230"/>
                  <wp:effectExtent l="0" t="0" r="7620" b="7620"/>
                  <wp:docPr id="1588159594" name="Picture 1" descr="Woman raising her arm with a speech bubble containing a question 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159594" name="Picture 1" descr="Woman raising her arm with a speech bubble containing a question mark.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9DD5CA7" w14:textId="77777777" w:rsidR="0032533E" w:rsidRDefault="0032533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might </w:t>
            </w:r>
          </w:p>
          <w:p w14:paraId="3C386F33" w14:textId="77777777" w:rsidR="0032533E" w:rsidRDefault="0032533E">
            <w:pPr>
              <w:pStyle w:val="EasyRead16"/>
              <w:rPr>
                <w:sz w:val="28"/>
                <w:szCs w:val="28"/>
              </w:rPr>
            </w:pPr>
          </w:p>
          <w:p w14:paraId="5C0ECD2B" w14:textId="77777777" w:rsidR="0032533E" w:rsidRPr="008E647D" w:rsidRDefault="0032533E" w:rsidP="0032533E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Have questions</w:t>
            </w:r>
          </w:p>
        </w:tc>
      </w:tr>
      <w:tr w:rsidR="0032533E" w:rsidRPr="008E647D" w14:paraId="4E5A2E57" w14:textId="77777777">
        <w:trPr>
          <w:cantSplit/>
          <w:trHeight w:val="2835"/>
        </w:trPr>
        <w:tc>
          <w:tcPr>
            <w:tcW w:w="3114" w:type="dxa"/>
          </w:tcPr>
          <w:p w14:paraId="79C42BCC" w14:textId="77777777" w:rsidR="0032533E" w:rsidRPr="008E647D" w:rsidRDefault="0032533E">
            <w:pPr>
              <w:pStyle w:val="EasyRead16"/>
              <w:rPr>
                <w:sz w:val="28"/>
                <w:szCs w:val="28"/>
              </w:rPr>
            </w:pPr>
            <w:r w:rsidRPr="001F1A6F">
              <w:rPr>
                <w:noProof/>
                <w:sz w:val="28"/>
                <w:szCs w:val="28"/>
              </w:rPr>
              <w:drawing>
                <wp:inline distT="0" distB="0" distL="0" distR="0" wp14:anchorId="4103EF19" wp14:editId="4EF86DA5">
                  <wp:extent cx="1840230" cy="1840230"/>
                  <wp:effectExtent l="0" t="0" r="7620" b="7620"/>
                  <wp:docPr id="1178802608" name="Picture 1" descr="A man stands with crossed arms and thought bubbles showing him in various worried pos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802608" name="Picture 1" descr="A man stands with crossed arms and thought bubbles showing him in various worried poses.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5D13714" w14:textId="77777777" w:rsidR="0032533E" w:rsidRDefault="0032533E">
            <w:pPr>
              <w:pStyle w:val="EasyRead16"/>
              <w:rPr>
                <w:sz w:val="28"/>
                <w:szCs w:val="28"/>
              </w:rPr>
            </w:pPr>
          </w:p>
          <w:p w14:paraId="763AF1C6" w14:textId="77777777" w:rsidR="0032533E" w:rsidRPr="008E647D" w:rsidRDefault="0032533E" w:rsidP="0032533E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Be worried</w:t>
            </w:r>
          </w:p>
        </w:tc>
      </w:tr>
      <w:tr w:rsidR="0032533E" w:rsidRPr="008E647D" w14:paraId="776A52BA" w14:textId="77777777">
        <w:trPr>
          <w:cantSplit/>
          <w:trHeight w:val="2835"/>
        </w:trPr>
        <w:tc>
          <w:tcPr>
            <w:tcW w:w="3114" w:type="dxa"/>
          </w:tcPr>
          <w:p w14:paraId="74B0B1B8" w14:textId="77777777" w:rsidR="0032533E" w:rsidRPr="008E647D" w:rsidRDefault="0032533E">
            <w:pPr>
              <w:pStyle w:val="EasyRead16"/>
              <w:rPr>
                <w:sz w:val="28"/>
                <w:szCs w:val="28"/>
              </w:rPr>
            </w:pPr>
            <w:r w:rsidRPr="000A42B4">
              <w:rPr>
                <w:noProof/>
              </w:rPr>
              <w:drawing>
                <wp:inline distT="0" distB="0" distL="0" distR="0" wp14:anchorId="2B932B6F" wp14:editId="47F608A8">
                  <wp:extent cx="1967023" cy="1967023"/>
                  <wp:effectExtent l="0" t="0" r="0" b="0"/>
                  <wp:docPr id="1772624019" name="Picture 1" descr="3 people standing with thumbs down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2624019" name="Picture 1" descr="3 people standing with thumbs down 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037" cy="1972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99ED22F" w14:textId="77777777" w:rsidR="0032533E" w:rsidRDefault="0032533E">
            <w:pPr>
              <w:pStyle w:val="EasyRead16"/>
              <w:rPr>
                <w:sz w:val="28"/>
                <w:szCs w:val="28"/>
              </w:rPr>
            </w:pPr>
          </w:p>
          <w:p w14:paraId="1CF2361C" w14:textId="77777777" w:rsidR="0032533E" w:rsidRDefault="0032533E" w:rsidP="0032533E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Want to make a </w:t>
            </w:r>
            <w:r w:rsidRPr="008650B1">
              <w:rPr>
                <w:b/>
                <w:bCs/>
                <w:sz w:val="28"/>
                <w:szCs w:val="28"/>
              </w:rPr>
              <w:t>complaint</w:t>
            </w:r>
            <w:r>
              <w:rPr>
                <w:sz w:val="28"/>
                <w:szCs w:val="28"/>
              </w:rPr>
              <w:t>.</w:t>
            </w:r>
          </w:p>
          <w:p w14:paraId="13128C44" w14:textId="77777777" w:rsidR="0032533E" w:rsidRDefault="0032533E">
            <w:pPr>
              <w:pStyle w:val="EasyRead16"/>
              <w:rPr>
                <w:sz w:val="28"/>
                <w:szCs w:val="28"/>
              </w:rPr>
            </w:pPr>
          </w:p>
          <w:p w14:paraId="499BDA1B" w14:textId="77777777" w:rsidR="0032533E" w:rsidRDefault="0032533E">
            <w:pPr>
              <w:spacing w:line="360" w:lineRule="auto"/>
              <w:rPr>
                <w:sz w:val="28"/>
                <w:szCs w:val="28"/>
              </w:rPr>
            </w:pPr>
            <w:r w:rsidRPr="006D6EED">
              <w:rPr>
                <w:b/>
                <w:bCs/>
                <w:sz w:val="28"/>
                <w:szCs w:val="28"/>
              </w:rPr>
              <w:t>Complaints</w:t>
            </w:r>
            <w:r w:rsidRPr="0DAB90A6">
              <w:rPr>
                <w:sz w:val="28"/>
                <w:szCs w:val="28"/>
              </w:rPr>
              <w:t xml:space="preserve"> are when you tell someone they have </w:t>
            </w:r>
            <w:r w:rsidRPr="0DAB90A6">
              <w:rPr>
                <w:b/>
                <w:sz w:val="28"/>
                <w:szCs w:val="28"/>
              </w:rPr>
              <w:t>not</w:t>
            </w:r>
            <w:r w:rsidRPr="0DAB90A6">
              <w:rPr>
                <w:sz w:val="28"/>
                <w:szCs w:val="28"/>
              </w:rPr>
              <w:t xml:space="preserve"> done a good job.</w:t>
            </w:r>
          </w:p>
          <w:p w14:paraId="7B0B09A2" w14:textId="77777777" w:rsidR="0032533E" w:rsidRPr="00630441" w:rsidRDefault="0032533E">
            <w:pPr>
              <w:spacing w:line="360" w:lineRule="auto"/>
              <w:rPr>
                <w:sz w:val="28"/>
                <w:szCs w:val="28"/>
              </w:rPr>
            </w:pPr>
          </w:p>
          <w:p w14:paraId="717D8528" w14:textId="77777777" w:rsidR="0032533E" w:rsidRPr="008E647D" w:rsidRDefault="0032533E">
            <w:pPr>
              <w:pStyle w:val="EasyRead16"/>
              <w:rPr>
                <w:sz w:val="28"/>
                <w:szCs w:val="28"/>
              </w:rPr>
            </w:pPr>
            <w:r w:rsidRPr="3D7B2CFC">
              <w:rPr>
                <w:sz w:val="28"/>
                <w:szCs w:val="28"/>
              </w:rPr>
              <w:t>Everyone has the right to make a complaint.</w:t>
            </w:r>
          </w:p>
        </w:tc>
      </w:tr>
      <w:tr w:rsidR="0032533E" w:rsidRPr="008E647D" w14:paraId="597B85D7" w14:textId="77777777">
        <w:trPr>
          <w:cantSplit/>
          <w:trHeight w:val="2835"/>
        </w:trPr>
        <w:tc>
          <w:tcPr>
            <w:tcW w:w="3114" w:type="dxa"/>
          </w:tcPr>
          <w:p w14:paraId="44F4ABDF" w14:textId="77777777" w:rsidR="0032533E" w:rsidRPr="008E647D" w:rsidRDefault="0032533E">
            <w:pPr>
              <w:pStyle w:val="EasyRead16"/>
              <w:rPr>
                <w:sz w:val="28"/>
                <w:szCs w:val="28"/>
              </w:rPr>
            </w:pPr>
            <w:r w:rsidRPr="005E5970">
              <w:rPr>
                <w:noProof/>
                <w:sz w:val="28"/>
                <w:szCs w:val="28"/>
              </w:rPr>
              <w:drawing>
                <wp:inline distT="0" distB="0" distL="0" distR="0" wp14:anchorId="44B6EBE0" wp14:editId="3883B7DB">
                  <wp:extent cx="1781175" cy="1781175"/>
                  <wp:effectExtent l="0" t="0" r="9525" b="9525"/>
                  <wp:docPr id="1060876956" name="Picture 1" descr="A smartphone screen displaying a dial pad and a phone numb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876956" name="Picture 1" descr="A smartphone screen displaying a dial pad and a phone number.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9725F0D" w14:textId="77777777" w:rsidR="0032533E" w:rsidRDefault="0032533E">
            <w:pPr>
              <w:pStyle w:val="EasyRead16"/>
              <w:rPr>
                <w:sz w:val="28"/>
                <w:szCs w:val="28"/>
              </w:rPr>
            </w:pPr>
          </w:p>
          <w:p w14:paraId="33B57C25" w14:textId="77777777" w:rsidR="0032533E" w:rsidRDefault="0032533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call the DEWR National Customer Service Line</w:t>
            </w:r>
          </w:p>
          <w:p w14:paraId="54686C2F" w14:textId="77777777" w:rsidR="0032533E" w:rsidRDefault="0032533E">
            <w:pPr>
              <w:pStyle w:val="EasyRead16"/>
              <w:rPr>
                <w:sz w:val="28"/>
                <w:szCs w:val="28"/>
              </w:rPr>
            </w:pPr>
          </w:p>
          <w:p w14:paraId="450B319F" w14:textId="77777777" w:rsidR="0032533E" w:rsidRPr="00F83EDC" w:rsidRDefault="0032533E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F83EDC">
              <w:rPr>
                <w:b/>
                <w:bCs/>
                <w:sz w:val="28"/>
                <w:szCs w:val="28"/>
              </w:rPr>
              <w:t>1800 805 260</w:t>
            </w:r>
          </w:p>
        </w:tc>
      </w:tr>
    </w:tbl>
    <w:p w14:paraId="6D0561D7" w14:textId="40E066D9" w:rsidR="002E4733" w:rsidRPr="008E647D" w:rsidRDefault="002E4733" w:rsidP="002E4733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Other decisions that are stopped for now</w:t>
      </w:r>
    </w:p>
    <w:p w14:paraId="02876AAC" w14:textId="77777777" w:rsidR="002E4733" w:rsidRDefault="002E4733" w:rsidP="002E473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B42601" w:rsidRPr="008E647D" w14:paraId="24011798" w14:textId="77777777" w:rsidTr="002137D0">
        <w:trPr>
          <w:cantSplit/>
          <w:trHeight w:val="3969"/>
        </w:trPr>
        <w:tc>
          <w:tcPr>
            <w:tcW w:w="3114" w:type="dxa"/>
          </w:tcPr>
          <w:p w14:paraId="3D674FF0" w14:textId="77777777" w:rsidR="00B42601" w:rsidRPr="008E647D" w:rsidRDefault="00B42601">
            <w:pPr>
              <w:pStyle w:val="EasyRead16"/>
              <w:rPr>
                <w:sz w:val="28"/>
                <w:szCs w:val="28"/>
              </w:rPr>
            </w:pPr>
            <w:r w:rsidRPr="00D67741">
              <w:rPr>
                <w:noProof/>
                <w:sz w:val="28"/>
                <w:szCs w:val="28"/>
              </w:rPr>
              <w:drawing>
                <wp:inline distT="0" distB="0" distL="0" distR="0" wp14:anchorId="5183C226" wp14:editId="46BC1FB8">
                  <wp:extent cx="1840230" cy="1840230"/>
                  <wp:effectExtent l="0" t="0" r="7620" b="7620"/>
                  <wp:docPr id="1891021454" name="Picture 1" descr="A red octagonal stop sign with white letter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670837" name="Picture 1" descr="A red octagonal stop sign with white lettering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F726E5F" w14:textId="77777777" w:rsidR="00B42601" w:rsidRPr="008E647D" w:rsidRDefault="00B4260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There are other decisions that have been </w:t>
            </w:r>
            <w:r w:rsidRPr="00665DF8">
              <w:rPr>
                <w:b/>
                <w:bCs/>
                <w:sz w:val="28"/>
                <w:szCs w:val="28"/>
              </w:rPr>
              <w:t>stopped for now</w:t>
            </w:r>
            <w:r>
              <w:rPr>
                <w:sz w:val="28"/>
                <w:szCs w:val="28"/>
              </w:rPr>
              <w:t>.</w:t>
            </w:r>
          </w:p>
        </w:tc>
      </w:tr>
      <w:tr w:rsidR="00B42601" w:rsidRPr="008E647D" w14:paraId="56A6A138" w14:textId="77777777" w:rsidTr="002137D0">
        <w:trPr>
          <w:cantSplit/>
          <w:trHeight w:val="3969"/>
        </w:trPr>
        <w:tc>
          <w:tcPr>
            <w:tcW w:w="3114" w:type="dxa"/>
          </w:tcPr>
          <w:p w14:paraId="58F2D6F8" w14:textId="77777777" w:rsidR="00B42601" w:rsidRPr="008E647D" w:rsidRDefault="00B42601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A19AF9C" wp14:editId="0672BE61">
                  <wp:extent cx="1840230" cy="1756410"/>
                  <wp:effectExtent l="0" t="0" r="7620" b="0"/>
                  <wp:docPr id="1693640572" name="Picture 2" descr="teal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171569" name="Picture 2" descr="teal icon of 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75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72DBD22" w14:textId="77777777" w:rsidR="00B42601" w:rsidRDefault="00B42601">
            <w:pPr>
              <w:pStyle w:val="EasyRead16"/>
              <w:rPr>
                <w:b/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go to our website to read about the other decisions we have </w:t>
            </w:r>
            <w:r w:rsidRPr="00665DF8">
              <w:rPr>
                <w:b/>
                <w:bCs/>
                <w:sz w:val="28"/>
                <w:szCs w:val="28"/>
              </w:rPr>
              <w:t>stopped for now.</w:t>
            </w:r>
          </w:p>
          <w:p w14:paraId="30BDC7C6" w14:textId="77777777" w:rsidR="00B42601" w:rsidRPr="008257FB" w:rsidRDefault="00B42601">
            <w:pPr>
              <w:pStyle w:val="EasyRead16"/>
              <w:rPr>
                <w:sz w:val="28"/>
                <w:szCs w:val="28"/>
              </w:rPr>
            </w:pPr>
          </w:p>
          <w:p w14:paraId="7BA5CBAC" w14:textId="5E769F10" w:rsidR="00B42601" w:rsidRPr="008257FB" w:rsidRDefault="008257FB">
            <w:pPr>
              <w:pStyle w:val="EasyRead16"/>
              <w:rPr>
                <w:sz w:val="28"/>
                <w:szCs w:val="28"/>
              </w:rPr>
            </w:pPr>
            <w:hyperlink r:id="rId59" w:history="1">
              <w:r>
                <w:rPr>
                  <w:rStyle w:val="Hyperlink"/>
                  <w:sz w:val="28"/>
                  <w:szCs w:val="28"/>
                </w:rPr>
                <w:t>www.dewr.gov.au/resources/assuring-integrity-targeted-compliance-framework</w:t>
              </w:r>
            </w:hyperlink>
          </w:p>
          <w:p w14:paraId="276DC823" w14:textId="77777777" w:rsidR="00B42601" w:rsidRDefault="00B42601">
            <w:pPr>
              <w:pStyle w:val="EasyRead16"/>
              <w:rPr>
                <w:sz w:val="28"/>
                <w:szCs w:val="28"/>
              </w:rPr>
            </w:pPr>
          </w:p>
          <w:p w14:paraId="39A3A967" w14:textId="77777777" w:rsidR="00B42601" w:rsidRPr="008E647D" w:rsidRDefault="00B4260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</w:tbl>
    <w:p w14:paraId="660FBAE5" w14:textId="4F9FA83A" w:rsidR="002E4733" w:rsidRDefault="002E4733" w:rsidP="002E4733"/>
    <w:p w14:paraId="3B059682" w14:textId="77777777" w:rsidR="002E4733" w:rsidRDefault="002E4733">
      <w:r>
        <w:br w:type="page"/>
      </w:r>
    </w:p>
    <w:p w14:paraId="0481DC48" w14:textId="07F1CCD7" w:rsidR="002E4733" w:rsidRPr="008E647D" w:rsidRDefault="002E4733" w:rsidP="002E4733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What is next</w:t>
      </w:r>
    </w:p>
    <w:p w14:paraId="04EC57A7" w14:textId="77777777" w:rsidR="002E4733" w:rsidRDefault="002E4733" w:rsidP="002E4733"/>
    <w:tbl>
      <w:tblPr>
        <w:tblStyle w:val="TableGrid"/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294A37" w:rsidRPr="008E647D" w14:paraId="3C25078F" w14:textId="77777777" w:rsidTr="00E71F6D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9FADCEF" w14:textId="77777777" w:rsidR="00294A37" w:rsidRPr="008E647D" w:rsidRDefault="00294A37">
            <w:pPr>
              <w:pStyle w:val="EasyRead16"/>
              <w:rPr>
                <w:sz w:val="28"/>
                <w:szCs w:val="28"/>
              </w:rPr>
            </w:pPr>
            <w:r w:rsidRPr="00530EEC">
              <w:rPr>
                <w:noProof/>
                <w:sz w:val="28"/>
                <w:szCs w:val="28"/>
              </w:rPr>
              <w:drawing>
                <wp:inline distT="0" distB="0" distL="0" distR="0" wp14:anchorId="739FC36D" wp14:editId="53191B91">
                  <wp:extent cx="1840230" cy="1482090"/>
                  <wp:effectExtent l="0" t="0" r="7620" b="3810"/>
                  <wp:docPr id="311872094" name="Picture 1" descr="A silver laptop with a light blue screen and black keyboard with fanned out money with a red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872094" name="Picture 1" descr="A silver laptop with a light blue screen and black keyboard with fanned out money with a red cross.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48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7FAB828" w14:textId="77777777" w:rsidR="00294A37" w:rsidRDefault="00294A3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have updated our computer systems.</w:t>
            </w:r>
          </w:p>
          <w:p w14:paraId="4877AF9F" w14:textId="77777777" w:rsidR="00294A37" w:rsidRDefault="00294A37">
            <w:pPr>
              <w:pStyle w:val="EasyRead16"/>
              <w:rPr>
                <w:sz w:val="28"/>
                <w:szCs w:val="28"/>
              </w:rPr>
            </w:pPr>
          </w:p>
          <w:p w14:paraId="32993F7A" w14:textId="75720539" w:rsidR="00294A37" w:rsidRPr="008E647D" w:rsidRDefault="00294A3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will </w:t>
            </w:r>
            <w:r w:rsidRPr="00C051F6">
              <w:rPr>
                <w:b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stop Centrelink payments for </w:t>
            </w:r>
            <w:r w:rsidRPr="00294A37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doing your </w:t>
            </w:r>
            <w:r w:rsidRPr="00294A37">
              <w:rPr>
                <w:b/>
                <w:bCs/>
                <w:sz w:val="28"/>
                <w:szCs w:val="28"/>
              </w:rPr>
              <w:t>reconnection requirements</w:t>
            </w:r>
            <w:r>
              <w:rPr>
                <w:sz w:val="28"/>
                <w:szCs w:val="28"/>
              </w:rPr>
              <w:t xml:space="preserve"> in 4 weeks.</w:t>
            </w:r>
          </w:p>
        </w:tc>
      </w:tr>
      <w:tr w:rsidR="00914763" w:rsidRPr="008E647D" w14:paraId="453D0362" w14:textId="77777777" w:rsidTr="00E71F6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114" w:type="dxa"/>
          </w:tcPr>
          <w:p w14:paraId="57DF8BDD" w14:textId="77777777" w:rsidR="00914763" w:rsidRPr="008E647D" w:rsidRDefault="00914763">
            <w:pPr>
              <w:pStyle w:val="EasyRead16"/>
              <w:rPr>
                <w:sz w:val="28"/>
                <w:szCs w:val="28"/>
              </w:rPr>
            </w:pPr>
            <w:r w:rsidRPr="00B40A6D">
              <w:rPr>
                <w:noProof/>
                <w:sz w:val="28"/>
                <w:szCs w:val="28"/>
              </w:rPr>
              <w:drawing>
                <wp:inline distT="0" distB="0" distL="0" distR="0" wp14:anchorId="0743AE7B" wp14:editId="4A89686B">
                  <wp:extent cx="1840230" cy="1840230"/>
                  <wp:effectExtent l="0" t="0" r="0" b="7620"/>
                  <wp:docPr id="492619567" name="Picture 1" descr="Man in a suit holding a clipboard with a checklist and a green mark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619567" name="Picture 1" descr="Man in a suit holding a clipboard with a checklist and a green marker.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60578EC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keep working to make sure the decisions</w:t>
            </w:r>
          </w:p>
          <w:p w14:paraId="0AFCD532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</w:p>
          <w:p w14:paraId="208BA261" w14:textId="77777777" w:rsidR="00914763" w:rsidRDefault="00914763" w:rsidP="00914763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Follow the law</w:t>
            </w:r>
          </w:p>
          <w:p w14:paraId="27E11418" w14:textId="77777777" w:rsidR="00914763" w:rsidRDefault="00914763" w:rsidP="00914763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fair.</w:t>
            </w:r>
          </w:p>
          <w:p w14:paraId="00CCA0AF" w14:textId="77777777" w:rsidR="00914763" w:rsidRPr="008E647D" w:rsidRDefault="00914763">
            <w:pPr>
              <w:pStyle w:val="EasyRead16"/>
              <w:rPr>
                <w:sz w:val="28"/>
                <w:szCs w:val="28"/>
              </w:rPr>
            </w:pPr>
          </w:p>
        </w:tc>
      </w:tr>
      <w:tr w:rsidR="00914763" w:rsidRPr="008E647D" w14:paraId="33DF25D2" w14:textId="77777777" w:rsidTr="0091476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114" w:type="dxa"/>
          </w:tcPr>
          <w:p w14:paraId="50B7AE14" w14:textId="77777777" w:rsidR="00914763" w:rsidRPr="008E647D" w:rsidRDefault="00914763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477B281" wp14:editId="4F07CC57">
                  <wp:extent cx="1704975" cy="1704975"/>
                  <wp:effectExtent l="0" t="0" r="0" b="9525"/>
                  <wp:docPr id="2072180659" name="Picture 2072180659" descr="Man looking through a magnifying glass while wearing a blue checkere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19E14A7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are doing a </w:t>
            </w:r>
            <w:r w:rsidRPr="009023B1">
              <w:rPr>
                <w:b/>
                <w:bCs/>
                <w:sz w:val="28"/>
                <w:szCs w:val="28"/>
              </w:rPr>
              <w:t>review</w:t>
            </w:r>
            <w:r>
              <w:rPr>
                <w:sz w:val="28"/>
                <w:szCs w:val="28"/>
              </w:rPr>
              <w:t xml:space="preserve"> of this law.</w:t>
            </w:r>
          </w:p>
          <w:p w14:paraId="188B06EA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</w:p>
          <w:p w14:paraId="2894F3FC" w14:textId="77777777" w:rsidR="00914763" w:rsidRPr="0012195C" w:rsidRDefault="00914763">
            <w:pPr>
              <w:pStyle w:val="EasyRead16"/>
              <w:rPr>
                <w:sz w:val="28"/>
                <w:szCs w:val="28"/>
              </w:rPr>
            </w:pPr>
            <w:r w:rsidRPr="0012195C">
              <w:rPr>
                <w:sz w:val="28"/>
                <w:szCs w:val="28"/>
              </w:rPr>
              <w:t xml:space="preserve">A </w:t>
            </w:r>
            <w:r w:rsidRPr="00D87914">
              <w:rPr>
                <w:b/>
                <w:bCs/>
                <w:sz w:val="28"/>
                <w:szCs w:val="28"/>
              </w:rPr>
              <w:t>review</w:t>
            </w:r>
            <w:r w:rsidRPr="0012195C">
              <w:rPr>
                <w:sz w:val="28"/>
                <w:szCs w:val="28"/>
              </w:rPr>
              <w:t xml:space="preserve"> is when you check what</w:t>
            </w:r>
          </w:p>
          <w:p w14:paraId="7560CE21" w14:textId="77777777" w:rsidR="00914763" w:rsidRPr="0012195C" w:rsidRDefault="00914763">
            <w:pPr>
              <w:pStyle w:val="EasyRead16"/>
              <w:rPr>
                <w:sz w:val="28"/>
                <w:szCs w:val="28"/>
              </w:rPr>
            </w:pPr>
          </w:p>
          <w:p w14:paraId="1DD0C20D" w14:textId="77777777" w:rsidR="00914763" w:rsidRPr="0012195C" w:rsidRDefault="00914763" w:rsidP="00914763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0012195C">
              <w:rPr>
                <w:sz w:val="28"/>
                <w:szCs w:val="28"/>
              </w:rPr>
              <w:t>Works</w:t>
            </w:r>
          </w:p>
          <w:p w14:paraId="6CB11C26" w14:textId="77777777" w:rsidR="00914763" w:rsidRPr="0012195C" w:rsidRDefault="00914763" w:rsidP="00914763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0012195C">
              <w:rPr>
                <w:sz w:val="28"/>
                <w:szCs w:val="28"/>
              </w:rPr>
              <w:t>Needs to change.</w:t>
            </w:r>
          </w:p>
          <w:p w14:paraId="6191DD2E" w14:textId="77777777" w:rsidR="00914763" w:rsidRPr="008E647D" w:rsidRDefault="00914763">
            <w:pPr>
              <w:pStyle w:val="EasyRead16"/>
              <w:rPr>
                <w:sz w:val="28"/>
                <w:szCs w:val="28"/>
              </w:rPr>
            </w:pPr>
          </w:p>
        </w:tc>
      </w:tr>
      <w:tr w:rsidR="00914763" w:rsidRPr="008E647D" w14:paraId="77BD936A" w14:textId="77777777" w:rsidTr="0091476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114" w:type="dxa"/>
          </w:tcPr>
          <w:p w14:paraId="12BAC9A6" w14:textId="77777777" w:rsidR="00914763" w:rsidRPr="008E647D" w:rsidRDefault="00914763">
            <w:pPr>
              <w:pStyle w:val="EasyRead16"/>
              <w:rPr>
                <w:sz w:val="28"/>
                <w:szCs w:val="28"/>
              </w:rPr>
            </w:pPr>
            <w:r w:rsidRPr="00EE05F6">
              <w:rPr>
                <w:noProof/>
                <w:sz w:val="28"/>
                <w:szCs w:val="28"/>
              </w:rPr>
              <w:drawing>
                <wp:inline distT="0" distB="0" distL="0" distR="0" wp14:anchorId="7936F866" wp14:editId="4CE4563E">
                  <wp:extent cx="1840230" cy="1840230"/>
                  <wp:effectExtent l="0" t="0" r="0" b="7620"/>
                  <wp:docPr id="133394081" name="Picture 1" descr="Person in a wheelchair holding a clipboard with a green check mark, smiling and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94081" name="Picture 1" descr="Person in a wheelchair holding a clipboard with a green check mark, smiling and giving a thumbs-up.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2D6AF69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  <w:r w:rsidRPr="0B480E8B">
              <w:rPr>
                <w:sz w:val="28"/>
                <w:szCs w:val="28"/>
              </w:rPr>
              <w:t xml:space="preserve">We have made sure the review is </w:t>
            </w:r>
          </w:p>
          <w:p w14:paraId="21141B46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</w:p>
          <w:p w14:paraId="1B6714E3" w14:textId="77777777" w:rsidR="00914763" w:rsidRDefault="00914763" w:rsidP="00914763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 w:rsidRPr="0B480E8B">
              <w:rPr>
                <w:sz w:val="28"/>
                <w:szCs w:val="28"/>
              </w:rPr>
              <w:t>Done in a fair way</w:t>
            </w:r>
          </w:p>
          <w:p w14:paraId="5C9914BE" w14:textId="77777777" w:rsidR="00914763" w:rsidRPr="00BB6628" w:rsidRDefault="00914763" w:rsidP="00914763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Following the law</w:t>
            </w:r>
            <w:r w:rsidRPr="00BB6628">
              <w:rPr>
                <w:sz w:val="28"/>
                <w:szCs w:val="28"/>
              </w:rPr>
              <w:t>.</w:t>
            </w:r>
          </w:p>
        </w:tc>
      </w:tr>
      <w:tr w:rsidR="00914763" w:rsidRPr="008E647D" w14:paraId="4700CCB9" w14:textId="77777777" w:rsidTr="002137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3402"/>
        </w:trPr>
        <w:tc>
          <w:tcPr>
            <w:tcW w:w="3114" w:type="dxa"/>
          </w:tcPr>
          <w:p w14:paraId="3ECD33E8" w14:textId="77777777" w:rsidR="00914763" w:rsidRPr="008E647D" w:rsidRDefault="00914763">
            <w:pPr>
              <w:pStyle w:val="EasyRead16"/>
              <w:rPr>
                <w:sz w:val="28"/>
                <w:szCs w:val="28"/>
              </w:rPr>
            </w:pPr>
            <w:r w:rsidRPr="00445A0E">
              <w:rPr>
                <w:noProof/>
                <w:sz w:val="28"/>
                <w:szCs w:val="28"/>
              </w:rPr>
              <w:drawing>
                <wp:inline distT="0" distB="0" distL="0" distR="0" wp14:anchorId="6ECD65A8" wp14:editId="58C1D5C4">
                  <wp:extent cx="1840230" cy="1812925"/>
                  <wp:effectExtent l="0" t="0" r="7620" b="0"/>
                  <wp:docPr id="98834534" name="Picture 1" descr="Person examining something with a magnifying glass. A silver laptop with a light blue screen and black key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34534" name="Picture 1" descr="Person examining something with a magnifying glass. A silver laptop with a light blue screen and black keyboard.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1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14D226C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</w:p>
          <w:p w14:paraId="672E6C96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have an </w:t>
            </w:r>
            <w:r w:rsidRPr="00C500D5">
              <w:rPr>
                <w:b/>
                <w:bCs/>
                <w:sz w:val="28"/>
                <w:szCs w:val="28"/>
              </w:rPr>
              <w:t>independent</w:t>
            </w:r>
            <w:r>
              <w:rPr>
                <w:sz w:val="28"/>
                <w:szCs w:val="28"/>
              </w:rPr>
              <w:t xml:space="preserve"> person checking our computer systems.</w:t>
            </w:r>
          </w:p>
          <w:p w14:paraId="7B08B126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</w:p>
          <w:p w14:paraId="1780E5E9" w14:textId="77777777" w:rsidR="00914763" w:rsidRPr="008E647D" w:rsidRDefault="00914763">
            <w:pPr>
              <w:pStyle w:val="EasyRead16"/>
              <w:rPr>
                <w:sz w:val="28"/>
                <w:szCs w:val="28"/>
              </w:rPr>
            </w:pPr>
            <w:r w:rsidRPr="4F8F5111">
              <w:rPr>
                <w:sz w:val="28"/>
                <w:szCs w:val="28"/>
              </w:rPr>
              <w:t xml:space="preserve">Independent means separate to </w:t>
            </w:r>
            <w:r>
              <w:rPr>
                <w:sz w:val="28"/>
                <w:szCs w:val="28"/>
              </w:rPr>
              <w:t>the government</w:t>
            </w:r>
            <w:r w:rsidRPr="4F8F5111">
              <w:rPr>
                <w:sz w:val="28"/>
                <w:szCs w:val="28"/>
              </w:rPr>
              <w:t>.</w:t>
            </w:r>
          </w:p>
        </w:tc>
      </w:tr>
      <w:tr w:rsidR="00914763" w:rsidRPr="008E647D" w14:paraId="7297F432" w14:textId="77777777" w:rsidTr="002137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3402"/>
        </w:trPr>
        <w:tc>
          <w:tcPr>
            <w:tcW w:w="3114" w:type="dxa"/>
          </w:tcPr>
          <w:p w14:paraId="04BAAE13" w14:textId="77777777" w:rsidR="00914763" w:rsidRPr="008E647D" w:rsidRDefault="00914763">
            <w:pPr>
              <w:pStyle w:val="EasyRead16"/>
              <w:rPr>
                <w:sz w:val="28"/>
                <w:szCs w:val="28"/>
              </w:rPr>
            </w:pPr>
            <w:r w:rsidRPr="00CD18CA">
              <w:rPr>
                <w:noProof/>
                <w:sz w:val="28"/>
                <w:szCs w:val="28"/>
              </w:rPr>
              <w:drawing>
                <wp:inline distT="0" distB="0" distL="0" distR="0" wp14:anchorId="1F32A43C" wp14:editId="74D35814">
                  <wp:extent cx="1840230" cy="1840230"/>
                  <wp:effectExtent l="0" t="0" r="0" b="7620"/>
                  <wp:docPr id="142668072" name="Picture 1" descr="White hardcover book with 'RULES' on the cover, featuring a green checkmark and a red 'X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668072" name="Picture 1" descr="White hardcover book with 'RULES' on the cover, featuring a green checkmark and a red 'X'.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8B4D2B7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</w:p>
          <w:p w14:paraId="1C0478B8" w14:textId="77777777" w:rsidR="00914763" w:rsidRPr="008E647D" w:rsidRDefault="0091476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means we are checking if our computer systems are following the rules.</w:t>
            </w:r>
          </w:p>
        </w:tc>
      </w:tr>
      <w:tr w:rsidR="00914763" w:rsidRPr="008E647D" w14:paraId="58212761" w14:textId="77777777" w:rsidTr="002137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3402"/>
        </w:trPr>
        <w:tc>
          <w:tcPr>
            <w:tcW w:w="3114" w:type="dxa"/>
          </w:tcPr>
          <w:p w14:paraId="4A801BB3" w14:textId="77777777" w:rsidR="00914763" w:rsidRPr="008E647D" w:rsidRDefault="00914763">
            <w:pPr>
              <w:pStyle w:val="EasyRead16"/>
              <w:rPr>
                <w:sz w:val="28"/>
                <w:szCs w:val="28"/>
              </w:rPr>
            </w:pPr>
            <w:r w:rsidRPr="00D67741">
              <w:rPr>
                <w:noProof/>
                <w:sz w:val="28"/>
                <w:szCs w:val="28"/>
              </w:rPr>
              <w:drawing>
                <wp:inline distT="0" distB="0" distL="0" distR="0" wp14:anchorId="6AE6DFA3" wp14:editId="361E7178">
                  <wp:extent cx="1840230" cy="1840230"/>
                  <wp:effectExtent l="0" t="0" r="7620" b="7620"/>
                  <wp:docPr id="703647252" name="Picture 1" descr="A red octagonal stop sign with white letter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670837" name="Picture 1" descr="A red octagonal stop sign with white lettering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FB36D7B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</w:p>
          <w:p w14:paraId="117BDE27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If we do </w:t>
            </w:r>
            <w:r w:rsidRPr="008725B7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believe the decisions</w:t>
            </w:r>
          </w:p>
          <w:p w14:paraId="5806492C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</w:p>
          <w:p w14:paraId="0431F002" w14:textId="77777777" w:rsidR="00914763" w:rsidRDefault="00914763" w:rsidP="00914763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Follow the law</w:t>
            </w:r>
          </w:p>
          <w:p w14:paraId="0AD13A19" w14:textId="77777777" w:rsidR="00914763" w:rsidRDefault="00914763" w:rsidP="00914763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fair</w:t>
            </w:r>
          </w:p>
          <w:p w14:paraId="17AE7B7F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</w:p>
          <w:p w14:paraId="1BC46346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stop them right away.</w:t>
            </w:r>
          </w:p>
        </w:tc>
      </w:tr>
      <w:tr w:rsidR="00914763" w:rsidRPr="008E647D" w14:paraId="5A407271" w14:textId="77777777" w:rsidTr="002137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3402"/>
        </w:trPr>
        <w:tc>
          <w:tcPr>
            <w:tcW w:w="3114" w:type="dxa"/>
          </w:tcPr>
          <w:p w14:paraId="0AF0A1DD" w14:textId="77777777" w:rsidR="00914763" w:rsidRPr="008E647D" w:rsidRDefault="00914763">
            <w:pPr>
              <w:pStyle w:val="EasyRead16"/>
              <w:rPr>
                <w:sz w:val="28"/>
                <w:szCs w:val="28"/>
              </w:rPr>
            </w:pPr>
            <w:r w:rsidRPr="007B17A4">
              <w:rPr>
                <w:noProof/>
                <w:sz w:val="28"/>
                <w:szCs w:val="28"/>
              </w:rPr>
              <w:drawing>
                <wp:inline distT="0" distB="0" distL="0" distR="0" wp14:anchorId="48F3C8CF" wp14:editId="4B6B7A3A">
                  <wp:extent cx="1552575" cy="1552575"/>
                  <wp:effectExtent l="0" t="0" r="9525" b="9525"/>
                  <wp:docPr id="1819109450" name="Picture 1" descr="A paper with 'Policy' written on it and a green check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416334" name="Picture 1" descr="A paper with 'Policy' written on it and a green checkmark.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C7E44CC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need to make sure that any changes to</w:t>
            </w:r>
          </w:p>
          <w:p w14:paraId="232211B7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</w:p>
          <w:p w14:paraId="6D0E5785" w14:textId="77777777" w:rsidR="00914763" w:rsidRPr="008E647D" w:rsidRDefault="00914763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way we do things</w:t>
            </w:r>
          </w:p>
        </w:tc>
      </w:tr>
      <w:tr w:rsidR="00914763" w:rsidRPr="008E647D" w14:paraId="55A41D19" w14:textId="77777777" w:rsidTr="0091476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114" w:type="dxa"/>
          </w:tcPr>
          <w:p w14:paraId="75732CE5" w14:textId="77777777" w:rsidR="00914763" w:rsidRPr="008E647D" w:rsidRDefault="00914763">
            <w:pPr>
              <w:pStyle w:val="EasyRead16"/>
              <w:rPr>
                <w:sz w:val="28"/>
                <w:szCs w:val="28"/>
              </w:rPr>
            </w:pPr>
            <w:r w:rsidRPr="00B40A6D">
              <w:rPr>
                <w:noProof/>
                <w:sz w:val="28"/>
                <w:szCs w:val="28"/>
              </w:rPr>
              <w:drawing>
                <wp:inline distT="0" distB="0" distL="0" distR="0" wp14:anchorId="753CD26B" wp14:editId="4E889291">
                  <wp:extent cx="1695450" cy="1695450"/>
                  <wp:effectExtent l="0" t="0" r="0" b="0"/>
                  <wp:docPr id="1963928440" name="Picture 1" descr="A silver laptop with a light blue screen and black key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3928440" name="Picture 1" descr="A silver laptop with a light blue screen and black keyboard.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E8E30D8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</w:p>
          <w:p w14:paraId="0FF4BECA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</w:p>
          <w:p w14:paraId="3B480993" w14:textId="77777777" w:rsidR="00914763" w:rsidRDefault="00914763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Our computer systems</w:t>
            </w:r>
          </w:p>
        </w:tc>
      </w:tr>
      <w:tr w:rsidR="00914763" w:rsidRPr="008E647D" w14:paraId="62CC653C" w14:textId="77777777" w:rsidTr="0091476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114" w:type="dxa"/>
          </w:tcPr>
          <w:p w14:paraId="13FD39FA" w14:textId="77777777" w:rsidR="00914763" w:rsidRPr="008E647D" w:rsidRDefault="00914763">
            <w:pPr>
              <w:pStyle w:val="EasyRead16"/>
              <w:rPr>
                <w:sz w:val="28"/>
                <w:szCs w:val="28"/>
              </w:rPr>
            </w:pPr>
            <w:r w:rsidRPr="001519FD">
              <w:rPr>
                <w:noProof/>
                <w:sz w:val="28"/>
                <w:szCs w:val="28"/>
              </w:rPr>
              <w:drawing>
                <wp:inline distT="0" distB="0" distL="0" distR="0" wp14:anchorId="620B1C45" wp14:editId="5F487781">
                  <wp:extent cx="1752600" cy="1752600"/>
                  <wp:effectExtent l="0" t="0" r="0" b="0"/>
                  <wp:docPr id="1900985105" name="Picture 1" descr="White hardcover book with 'RULES' on the cover, featuring a green checkmark and a red 'X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985105" name="Picture 1" descr="White hardcover book with 'RULES' on the cover, featuring a green checkmark and a red 'X'.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4A5E2E4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</w:p>
          <w:p w14:paraId="1AFE3214" w14:textId="77777777" w:rsidR="00914763" w:rsidRDefault="00914763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law</w:t>
            </w:r>
          </w:p>
          <w:p w14:paraId="24D3D673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</w:p>
          <w:p w14:paraId="6DD6C18E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done in the right way.</w:t>
            </w:r>
          </w:p>
        </w:tc>
      </w:tr>
      <w:tr w:rsidR="00914763" w:rsidRPr="008E647D" w14:paraId="1F113A08" w14:textId="77777777" w:rsidTr="0091476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114" w:type="dxa"/>
          </w:tcPr>
          <w:p w14:paraId="5654AA5A" w14:textId="77777777" w:rsidR="00914763" w:rsidRPr="008E647D" w:rsidRDefault="00914763">
            <w:pPr>
              <w:pStyle w:val="EasyRead16"/>
              <w:rPr>
                <w:sz w:val="28"/>
                <w:szCs w:val="28"/>
              </w:rPr>
            </w:pPr>
            <w:r w:rsidRPr="007053C1">
              <w:rPr>
                <w:noProof/>
                <w:sz w:val="28"/>
                <w:szCs w:val="28"/>
              </w:rPr>
              <w:drawing>
                <wp:inline distT="0" distB="0" distL="0" distR="0" wp14:anchorId="7A1D740A" wp14:editId="56F99E37">
                  <wp:extent cx="1743075" cy="1743075"/>
                  <wp:effectExtent l="0" t="0" r="0" b="0"/>
                  <wp:docPr id="614307224" name="Picture 1" descr="A woman with short reddish-brown hair, glasses, and a white floral top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307224" name="Picture 1" descr="A woman with short reddish-brown hair, glasses, and a white floral top giving a thumbs-up.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9182CB2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</w:p>
          <w:p w14:paraId="7F774EA6" w14:textId="77777777" w:rsidR="00914763" w:rsidRPr="008E647D" w:rsidRDefault="0091476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are working on this.</w:t>
            </w:r>
          </w:p>
        </w:tc>
      </w:tr>
      <w:tr w:rsidR="00914763" w:rsidRPr="008E647D" w14:paraId="69B60751" w14:textId="77777777" w:rsidTr="0091476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114" w:type="dxa"/>
          </w:tcPr>
          <w:p w14:paraId="72EC04F8" w14:textId="77777777" w:rsidR="00914763" w:rsidRPr="007053C1" w:rsidRDefault="00914763">
            <w:pPr>
              <w:pStyle w:val="EasyRead16"/>
              <w:rPr>
                <w:noProof/>
                <w:sz w:val="28"/>
                <w:szCs w:val="28"/>
              </w:rPr>
            </w:pPr>
            <w:r w:rsidRPr="00196D41">
              <w:rPr>
                <w:noProof/>
                <w:sz w:val="28"/>
                <w:szCs w:val="28"/>
              </w:rPr>
              <w:drawing>
                <wp:inline distT="0" distB="0" distL="0" distR="0" wp14:anchorId="4137841D" wp14:editId="09D4281A">
                  <wp:extent cx="1752600" cy="1752600"/>
                  <wp:effectExtent l="0" t="0" r="0" b="0"/>
                  <wp:docPr id="1576846851" name="Picture 1" descr="Man with striped sweater and speech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6846851" name="Picture 1" descr="Man with striped sweater and speech bubble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387838B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</w:p>
          <w:p w14:paraId="60CE6999" w14:textId="77777777" w:rsidR="00914763" w:rsidRDefault="0091476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let you know when we make more decisions.</w:t>
            </w:r>
          </w:p>
        </w:tc>
      </w:tr>
    </w:tbl>
    <w:p w14:paraId="54A47618" w14:textId="57CF0E3C" w:rsidR="71B10253" w:rsidRDefault="71B10253" w:rsidP="71B10253">
      <w:pPr>
        <w:spacing w:line="480" w:lineRule="auto"/>
      </w:pPr>
    </w:p>
    <w:p w14:paraId="64354523" w14:textId="77777777" w:rsidR="00D77E61" w:rsidRDefault="00D77E61" w:rsidP="71B10253">
      <w:pPr>
        <w:spacing w:line="480" w:lineRule="auto"/>
      </w:pPr>
    </w:p>
    <w:p w14:paraId="5E0411FE" w14:textId="77777777" w:rsidR="00D77E61" w:rsidRDefault="00D77E61" w:rsidP="71B10253">
      <w:pPr>
        <w:spacing w:line="480" w:lineRule="auto"/>
      </w:pPr>
    </w:p>
    <w:p w14:paraId="210B3017" w14:textId="178E8426" w:rsidR="00D77E61" w:rsidRDefault="00D77E61" w:rsidP="00D77E61">
      <w:pPr>
        <w:spacing w:line="480" w:lineRule="auto"/>
        <w:jc w:val="center"/>
      </w:pPr>
      <w:r w:rsidRPr="00E66FCE">
        <w:t xml:space="preserve">Images in this Easy Read must </w:t>
      </w:r>
      <w:r w:rsidRPr="00E66FCE">
        <w:rPr>
          <w:b/>
          <w:bCs/>
        </w:rPr>
        <w:t>not</w:t>
      </w:r>
      <w:r w:rsidRPr="00E66FCE">
        <w:t xml:space="preserve"> be used or copied without permission</w:t>
      </w:r>
    </w:p>
    <w:sectPr w:rsidR="00D77E61" w:rsidSect="006D260B">
      <w:headerReference w:type="even" r:id="rId70"/>
      <w:headerReference w:type="default" r:id="rId71"/>
      <w:footerReference w:type="even" r:id="rId72"/>
      <w:footerReference w:type="default" r:id="rId73"/>
      <w:headerReference w:type="first" r:id="rId74"/>
      <w:footerReference w:type="first" r:id="rId75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5D79A1E" w14:textId="77777777" w:rsidR="003F78C3" w:rsidRDefault="003F78C3" w:rsidP="00B04ED8">
      <w:pPr>
        <w:spacing w:after="0" w:line="240" w:lineRule="auto"/>
      </w:pPr>
      <w:r>
        <w:separator/>
      </w:r>
    </w:p>
  </w:endnote>
  <w:endnote w:type="continuationSeparator" w:id="0">
    <w:p w14:paraId="0ED30B91" w14:textId="77777777" w:rsidR="003F78C3" w:rsidRDefault="003F78C3" w:rsidP="00B04ED8">
      <w:pPr>
        <w:spacing w:after="0" w:line="240" w:lineRule="auto"/>
      </w:pPr>
      <w:r>
        <w:continuationSeparator/>
      </w:r>
    </w:p>
  </w:endnote>
  <w:endnote w:type="continuationNotice" w:id="1">
    <w:p w14:paraId="394E3344" w14:textId="77777777" w:rsidR="003F78C3" w:rsidRDefault="003F78C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5C7CCB" w14:textId="77777777" w:rsidR="00A91E0C" w:rsidRDefault="00A91E0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668830175"/>
      <w:docPartObj>
        <w:docPartGallery w:val="Page Numbers (Bottom of Page)"/>
        <w:docPartUnique/>
      </w:docPartObj>
    </w:sdtPr>
    <w:sdtEndPr>
      <w:rPr>
        <w:noProof/>
        <w:sz w:val="32"/>
        <w:szCs w:val="32"/>
      </w:rPr>
    </w:sdtEndPr>
    <w:sdtContent>
      <w:p w14:paraId="18BD5C84" w14:textId="7FA6CDA0" w:rsidR="00B04ED8" w:rsidRPr="00BB43CB" w:rsidRDefault="00BB43CB" w:rsidP="00BB43CB">
        <w:pPr>
          <w:pStyle w:val="Footer"/>
          <w:jc w:val="right"/>
          <w:rPr>
            <w:sz w:val="32"/>
            <w:szCs w:val="32"/>
          </w:rPr>
        </w:pPr>
        <w:r w:rsidRPr="5C1A1679">
          <w:rPr>
            <w:noProof/>
            <w:sz w:val="28"/>
            <w:szCs w:val="28"/>
          </w:rPr>
          <w:fldChar w:fldCharType="begin"/>
        </w:r>
        <w:r w:rsidRPr="5C1A1679">
          <w:rPr>
            <w:sz w:val="32"/>
            <w:szCs w:val="32"/>
          </w:rPr>
          <w:instrText xml:space="preserve"> PAGE   \* MERGEFORMAT </w:instrText>
        </w:r>
        <w:r w:rsidRPr="5C1A1679">
          <w:rPr>
            <w:sz w:val="32"/>
            <w:szCs w:val="32"/>
          </w:rPr>
          <w:fldChar w:fldCharType="separate"/>
        </w:r>
        <w:r w:rsidR="5C1A1679" w:rsidRPr="5C1A1679">
          <w:rPr>
            <w:noProof/>
            <w:sz w:val="28"/>
            <w:szCs w:val="28"/>
          </w:rPr>
          <w:t>2</w:t>
        </w:r>
        <w:r w:rsidRPr="5C1A1679">
          <w:rPr>
            <w:noProof/>
            <w:sz w:val="28"/>
            <w:szCs w:val="28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D377C1" w14:textId="77777777" w:rsidR="00A91E0C" w:rsidRDefault="00A91E0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94CBA9B" w14:textId="77777777" w:rsidR="003F78C3" w:rsidRDefault="003F78C3" w:rsidP="00B04ED8">
      <w:pPr>
        <w:spacing w:after="0" w:line="240" w:lineRule="auto"/>
      </w:pPr>
      <w:r>
        <w:separator/>
      </w:r>
    </w:p>
  </w:footnote>
  <w:footnote w:type="continuationSeparator" w:id="0">
    <w:p w14:paraId="005BBBF8" w14:textId="77777777" w:rsidR="003F78C3" w:rsidRDefault="003F78C3" w:rsidP="00B04ED8">
      <w:pPr>
        <w:spacing w:after="0" w:line="240" w:lineRule="auto"/>
      </w:pPr>
      <w:r>
        <w:continuationSeparator/>
      </w:r>
    </w:p>
  </w:footnote>
  <w:footnote w:type="continuationNotice" w:id="1">
    <w:p w14:paraId="68B8737F" w14:textId="77777777" w:rsidR="003F78C3" w:rsidRDefault="003F78C3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55F75C" w14:textId="77777777" w:rsidR="00A91E0C" w:rsidRDefault="00A91E0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932233" w14:textId="1E62428A" w:rsidR="00A91E0C" w:rsidRDefault="00A91E0C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91E033" w14:textId="4031CA0B" w:rsidR="002950E3" w:rsidRDefault="00FA04F9">
    <w:pPr>
      <w:pStyle w:val="Header"/>
    </w:pPr>
    <w:r w:rsidRPr="002950E3"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5EE0A521" wp14:editId="6B2BC538">
              <wp:simplePos x="0" y="0"/>
              <wp:positionH relativeFrom="page">
                <wp:align>right</wp:align>
              </wp:positionH>
              <wp:positionV relativeFrom="paragraph">
                <wp:posOffset>1282065</wp:posOffset>
              </wp:positionV>
              <wp:extent cx="7547212" cy="0"/>
              <wp:effectExtent l="0" t="0" r="0" b="0"/>
              <wp:wrapNone/>
              <wp:docPr id="2030697194" name="Straight Connector 3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47212" cy="0"/>
                      </a:xfrm>
                      <a:prstGeom prst="line">
                        <a:avLst/>
                      </a:prstGeom>
                      <a:ln>
                        <a:solidFill>
                          <a:srgbClr val="00A39E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A14BDCE" id="Straight Connector 3" o:spid="_x0000_s1026" alt="&quot;&quot;" style="position:absolute;z-index:251658240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" from="543.05pt,100.95pt" to="1137.3pt,10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" strokecolor="#00a39e" strokeweight="2pt">
              <w10:wrap anchorx="page"/>
            </v:line>
          </w:pict>
        </mc:Fallback>
      </mc:AlternateContent>
    </w:r>
    <w:r w:rsidRPr="00AA0F57">
      <w:rPr>
        <w:rFonts w:ascii="Times New Roman" w:eastAsia="Times New Roman" w:hAnsi="Times New Roman" w:cs="Times New Roman"/>
        <w:kern w:val="0"/>
        <w:sz w:val="24"/>
        <w:szCs w:val="24"/>
        <w:lang w:eastAsia="en-AU"/>
        <w14:ligatures w14:val="none"/>
      </w:rPr>
      <w:t xml:space="preserve"> </w:t>
    </w:r>
    <w:r w:rsidRPr="00AA0F57">
      <w:rPr>
        <w:noProof/>
      </w:rPr>
      <w:drawing>
        <wp:inline distT="0" distB="0" distL="0" distR="0" wp14:anchorId="0939D435" wp14:editId="0A8EA73C">
          <wp:extent cx="2781300" cy="566367"/>
          <wp:effectExtent l="0" t="0" r="0" b="5715"/>
          <wp:docPr id="1596150062" name="Picture 3" descr="Australian Government logo with Department of Social Services underneath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74831893" name="Picture 3" descr="Australian Government logo with Department of Social Services underneath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78412" cy="58614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ascii="Times New Roman" w:eastAsia="Times New Roman" w:hAnsi="Times New Roman" w:cs="Times New Roman"/>
        <w:kern w:val="0"/>
        <w:sz w:val="24"/>
        <w:szCs w:val="24"/>
        <w:lang w:eastAsia="en-AU"/>
        <w14:ligatures w14:val="none"/>
      </w:rPr>
      <w:t xml:space="preserve">                  </w:t>
    </w:r>
    <w:r>
      <w:rPr>
        <w:noProof/>
      </w:rPr>
      <w:drawing>
        <wp:inline distT="0" distB="0" distL="0" distR="0" wp14:anchorId="1DB26232" wp14:editId="5F6DD0E2">
          <wp:extent cx="2209800" cy="634730"/>
          <wp:effectExtent l="0" t="0" r="0" b="0"/>
          <wp:docPr id="269624800" name="Picture 1" descr="Department of Employment and Workplace Relations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9624800" name="Picture 1" descr="Department of Employment and Workplace Relations 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52173" cy="64690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504AB9"/>
    <w:multiLevelType w:val="hybridMultilevel"/>
    <w:tmpl w:val="0C72F2A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F5A6D08"/>
    <w:multiLevelType w:val="hybridMultilevel"/>
    <w:tmpl w:val="7B62D43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34376808"/>
    <w:multiLevelType w:val="hybridMultilevel"/>
    <w:tmpl w:val="942CFC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606603"/>
    <w:multiLevelType w:val="hybridMultilevel"/>
    <w:tmpl w:val="22C8D37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902356E"/>
    <w:multiLevelType w:val="hybridMultilevel"/>
    <w:tmpl w:val="05FCD7E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D0C460E"/>
    <w:multiLevelType w:val="hybridMultilevel"/>
    <w:tmpl w:val="7D22DD0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0454836"/>
    <w:multiLevelType w:val="hybridMultilevel"/>
    <w:tmpl w:val="4152666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85D59E9"/>
    <w:multiLevelType w:val="hybridMultilevel"/>
    <w:tmpl w:val="703E66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AFE35A5"/>
    <w:multiLevelType w:val="hybridMultilevel"/>
    <w:tmpl w:val="8326B00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51666C8"/>
    <w:multiLevelType w:val="hybridMultilevel"/>
    <w:tmpl w:val="B010EBA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52B14B0"/>
    <w:multiLevelType w:val="hybridMultilevel"/>
    <w:tmpl w:val="9806CA1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753FA1"/>
    <w:multiLevelType w:val="hybridMultilevel"/>
    <w:tmpl w:val="6A7EEB4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63987E39"/>
    <w:multiLevelType w:val="hybridMultilevel"/>
    <w:tmpl w:val="48F2F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3F02FA8"/>
    <w:multiLevelType w:val="hybridMultilevel"/>
    <w:tmpl w:val="DCCE83B4"/>
    <w:lvl w:ilvl="0" w:tplc="1E96D3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4F767F2"/>
    <w:multiLevelType w:val="hybridMultilevel"/>
    <w:tmpl w:val="FB1614B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9"/>
  </w:num>
  <w:num w:numId="2" w16cid:durableId="1110932197">
    <w:abstractNumId w:val="18"/>
  </w:num>
  <w:num w:numId="3" w16cid:durableId="1143885024">
    <w:abstractNumId w:val="21"/>
  </w:num>
  <w:num w:numId="4" w16cid:durableId="1685938198">
    <w:abstractNumId w:val="20"/>
  </w:num>
  <w:num w:numId="5" w16cid:durableId="2051688351">
    <w:abstractNumId w:val="3"/>
  </w:num>
  <w:num w:numId="6" w16cid:durableId="2026251064">
    <w:abstractNumId w:val="1"/>
  </w:num>
  <w:num w:numId="7" w16cid:durableId="1694837826">
    <w:abstractNumId w:val="17"/>
  </w:num>
  <w:num w:numId="8" w16cid:durableId="2036540090">
    <w:abstractNumId w:val="15"/>
  </w:num>
  <w:num w:numId="9" w16cid:durableId="227035660">
    <w:abstractNumId w:val="16"/>
  </w:num>
  <w:num w:numId="10" w16cid:durableId="275791468">
    <w:abstractNumId w:val="0"/>
  </w:num>
  <w:num w:numId="11" w16cid:durableId="1466701106">
    <w:abstractNumId w:val="10"/>
  </w:num>
  <w:num w:numId="12" w16cid:durableId="2008361441">
    <w:abstractNumId w:val="12"/>
  </w:num>
  <w:num w:numId="13" w16cid:durableId="1405030037">
    <w:abstractNumId w:val="5"/>
  </w:num>
  <w:num w:numId="14" w16cid:durableId="1826310541">
    <w:abstractNumId w:val="19"/>
  </w:num>
  <w:num w:numId="15" w16cid:durableId="1662734950">
    <w:abstractNumId w:val="11"/>
  </w:num>
  <w:num w:numId="16" w16cid:durableId="2000577040">
    <w:abstractNumId w:val="14"/>
  </w:num>
  <w:num w:numId="17" w16cid:durableId="314727554">
    <w:abstractNumId w:val="8"/>
  </w:num>
  <w:num w:numId="18" w16cid:durableId="300960547">
    <w:abstractNumId w:val="4"/>
  </w:num>
  <w:num w:numId="19" w16cid:durableId="1493255510">
    <w:abstractNumId w:val="7"/>
  </w:num>
  <w:num w:numId="20" w16cid:durableId="1047531581">
    <w:abstractNumId w:val="2"/>
  </w:num>
  <w:num w:numId="21" w16cid:durableId="401031050">
    <w:abstractNumId w:val="13"/>
  </w:num>
  <w:num w:numId="22" w16cid:durableId="132397404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trackRevisions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48E6"/>
    <w:rsid w:val="00005633"/>
    <w:rsid w:val="000073C3"/>
    <w:rsid w:val="00026917"/>
    <w:rsid w:val="00032239"/>
    <w:rsid w:val="00044619"/>
    <w:rsid w:val="00046382"/>
    <w:rsid w:val="00051CD4"/>
    <w:rsid w:val="00080ABB"/>
    <w:rsid w:val="000866C5"/>
    <w:rsid w:val="00097B87"/>
    <w:rsid w:val="000A15C2"/>
    <w:rsid w:val="000B092B"/>
    <w:rsid w:val="000B5E90"/>
    <w:rsid w:val="000C20A6"/>
    <w:rsid w:val="000D21CE"/>
    <w:rsid w:val="000D3ED4"/>
    <w:rsid w:val="000D437E"/>
    <w:rsid w:val="000E1FF3"/>
    <w:rsid w:val="000E4BE0"/>
    <w:rsid w:val="000E5F9C"/>
    <w:rsid w:val="000F1BFE"/>
    <w:rsid w:val="000F5175"/>
    <w:rsid w:val="000F5619"/>
    <w:rsid w:val="001074F3"/>
    <w:rsid w:val="0011762E"/>
    <w:rsid w:val="00124AF4"/>
    <w:rsid w:val="00135992"/>
    <w:rsid w:val="00140AD0"/>
    <w:rsid w:val="00152C86"/>
    <w:rsid w:val="00160463"/>
    <w:rsid w:val="00162E3E"/>
    <w:rsid w:val="00163A85"/>
    <w:rsid w:val="001642C3"/>
    <w:rsid w:val="0016549F"/>
    <w:rsid w:val="00166B4D"/>
    <w:rsid w:val="001715EA"/>
    <w:rsid w:val="00172E01"/>
    <w:rsid w:val="00183E6B"/>
    <w:rsid w:val="00192168"/>
    <w:rsid w:val="001970C1"/>
    <w:rsid w:val="001A08F5"/>
    <w:rsid w:val="001A3D85"/>
    <w:rsid w:val="001B07B8"/>
    <w:rsid w:val="001C02E3"/>
    <w:rsid w:val="001C5C2D"/>
    <w:rsid w:val="001E5CBB"/>
    <w:rsid w:val="001E630D"/>
    <w:rsid w:val="001F0E97"/>
    <w:rsid w:val="001F142F"/>
    <w:rsid w:val="001F415C"/>
    <w:rsid w:val="001F4E94"/>
    <w:rsid w:val="001F5FAD"/>
    <w:rsid w:val="00200747"/>
    <w:rsid w:val="00202794"/>
    <w:rsid w:val="0021240C"/>
    <w:rsid w:val="002137D0"/>
    <w:rsid w:val="00241A7E"/>
    <w:rsid w:val="00241DD5"/>
    <w:rsid w:val="00257312"/>
    <w:rsid w:val="00261D86"/>
    <w:rsid w:val="00270667"/>
    <w:rsid w:val="00281F3A"/>
    <w:rsid w:val="00284DC9"/>
    <w:rsid w:val="00286262"/>
    <w:rsid w:val="00294A37"/>
    <w:rsid w:val="002950E3"/>
    <w:rsid w:val="002A7B19"/>
    <w:rsid w:val="002B0791"/>
    <w:rsid w:val="002B3253"/>
    <w:rsid w:val="002D163F"/>
    <w:rsid w:val="002D31A0"/>
    <w:rsid w:val="002E061E"/>
    <w:rsid w:val="002E4733"/>
    <w:rsid w:val="002F29F6"/>
    <w:rsid w:val="002F4066"/>
    <w:rsid w:val="002F5939"/>
    <w:rsid w:val="002F7A35"/>
    <w:rsid w:val="00302737"/>
    <w:rsid w:val="003033C1"/>
    <w:rsid w:val="0030549D"/>
    <w:rsid w:val="0032041F"/>
    <w:rsid w:val="0032533E"/>
    <w:rsid w:val="00330D97"/>
    <w:rsid w:val="00332946"/>
    <w:rsid w:val="00333E3C"/>
    <w:rsid w:val="003372E9"/>
    <w:rsid w:val="003376F1"/>
    <w:rsid w:val="00340ACD"/>
    <w:rsid w:val="003544EB"/>
    <w:rsid w:val="00354A38"/>
    <w:rsid w:val="0036503F"/>
    <w:rsid w:val="00366044"/>
    <w:rsid w:val="003755AE"/>
    <w:rsid w:val="00385014"/>
    <w:rsid w:val="003A14D9"/>
    <w:rsid w:val="003A40FE"/>
    <w:rsid w:val="003A72AF"/>
    <w:rsid w:val="003A7545"/>
    <w:rsid w:val="003B2BB8"/>
    <w:rsid w:val="003B72EB"/>
    <w:rsid w:val="003C72DB"/>
    <w:rsid w:val="003D34FF"/>
    <w:rsid w:val="003E04CF"/>
    <w:rsid w:val="003E0E42"/>
    <w:rsid w:val="003E5B21"/>
    <w:rsid w:val="003F78C3"/>
    <w:rsid w:val="004139FD"/>
    <w:rsid w:val="00421EC4"/>
    <w:rsid w:val="004258FD"/>
    <w:rsid w:val="00433299"/>
    <w:rsid w:val="00435F9D"/>
    <w:rsid w:val="004470C0"/>
    <w:rsid w:val="00451804"/>
    <w:rsid w:val="00462668"/>
    <w:rsid w:val="00462D1A"/>
    <w:rsid w:val="004747D0"/>
    <w:rsid w:val="00475090"/>
    <w:rsid w:val="0047637D"/>
    <w:rsid w:val="00483F0A"/>
    <w:rsid w:val="0048590F"/>
    <w:rsid w:val="004B54CA"/>
    <w:rsid w:val="004C2E70"/>
    <w:rsid w:val="004D092D"/>
    <w:rsid w:val="004D5B36"/>
    <w:rsid w:val="004E0783"/>
    <w:rsid w:val="004E1049"/>
    <w:rsid w:val="004E5CBF"/>
    <w:rsid w:val="004F2566"/>
    <w:rsid w:val="004F5BE5"/>
    <w:rsid w:val="005004B7"/>
    <w:rsid w:val="00502605"/>
    <w:rsid w:val="00512C1B"/>
    <w:rsid w:val="00514543"/>
    <w:rsid w:val="00514B4B"/>
    <w:rsid w:val="00525478"/>
    <w:rsid w:val="00542AB2"/>
    <w:rsid w:val="00545289"/>
    <w:rsid w:val="00557887"/>
    <w:rsid w:val="005601E0"/>
    <w:rsid w:val="00561BFC"/>
    <w:rsid w:val="0058149C"/>
    <w:rsid w:val="00592319"/>
    <w:rsid w:val="00597BD5"/>
    <w:rsid w:val="005A069C"/>
    <w:rsid w:val="005A0CAF"/>
    <w:rsid w:val="005A4AB5"/>
    <w:rsid w:val="005A7B07"/>
    <w:rsid w:val="005B2AE4"/>
    <w:rsid w:val="005B3BC7"/>
    <w:rsid w:val="005B476B"/>
    <w:rsid w:val="005C09E3"/>
    <w:rsid w:val="005C3476"/>
    <w:rsid w:val="005C3AA9"/>
    <w:rsid w:val="005D0354"/>
    <w:rsid w:val="005D3E31"/>
    <w:rsid w:val="005D56F1"/>
    <w:rsid w:val="005E66D0"/>
    <w:rsid w:val="005F5A4B"/>
    <w:rsid w:val="005F679C"/>
    <w:rsid w:val="005F75D0"/>
    <w:rsid w:val="006147F3"/>
    <w:rsid w:val="006201FF"/>
    <w:rsid w:val="006213C6"/>
    <w:rsid w:val="00621FC5"/>
    <w:rsid w:val="006264F0"/>
    <w:rsid w:val="006317F9"/>
    <w:rsid w:val="00637B02"/>
    <w:rsid w:val="0064027C"/>
    <w:rsid w:val="0064067F"/>
    <w:rsid w:val="00653CB0"/>
    <w:rsid w:val="00660B19"/>
    <w:rsid w:val="0067105B"/>
    <w:rsid w:val="006720FA"/>
    <w:rsid w:val="006808EF"/>
    <w:rsid w:val="0068247E"/>
    <w:rsid w:val="00682BDD"/>
    <w:rsid w:val="00683A84"/>
    <w:rsid w:val="006A06C1"/>
    <w:rsid w:val="006A1831"/>
    <w:rsid w:val="006A41A2"/>
    <w:rsid w:val="006A4A9D"/>
    <w:rsid w:val="006A4CE7"/>
    <w:rsid w:val="006B0614"/>
    <w:rsid w:val="006B42A4"/>
    <w:rsid w:val="006C03FC"/>
    <w:rsid w:val="006C6DCE"/>
    <w:rsid w:val="006D1391"/>
    <w:rsid w:val="006D260B"/>
    <w:rsid w:val="00711544"/>
    <w:rsid w:val="0071342C"/>
    <w:rsid w:val="007236A7"/>
    <w:rsid w:val="00724029"/>
    <w:rsid w:val="007344D7"/>
    <w:rsid w:val="00737268"/>
    <w:rsid w:val="007445C0"/>
    <w:rsid w:val="00750C6F"/>
    <w:rsid w:val="0075406B"/>
    <w:rsid w:val="007608F5"/>
    <w:rsid w:val="00765167"/>
    <w:rsid w:val="00785261"/>
    <w:rsid w:val="00794F02"/>
    <w:rsid w:val="007A0F6A"/>
    <w:rsid w:val="007A24DB"/>
    <w:rsid w:val="007A770A"/>
    <w:rsid w:val="007A7FCF"/>
    <w:rsid w:val="007B0256"/>
    <w:rsid w:val="007C3162"/>
    <w:rsid w:val="007C5DD2"/>
    <w:rsid w:val="007E5083"/>
    <w:rsid w:val="007F2AB6"/>
    <w:rsid w:val="007F3D91"/>
    <w:rsid w:val="007F45D5"/>
    <w:rsid w:val="00803D73"/>
    <w:rsid w:val="00804F85"/>
    <w:rsid w:val="00812AF0"/>
    <w:rsid w:val="008157A1"/>
    <w:rsid w:val="00821EC7"/>
    <w:rsid w:val="00823871"/>
    <w:rsid w:val="0082413F"/>
    <w:rsid w:val="008257FB"/>
    <w:rsid w:val="00825E4B"/>
    <w:rsid w:val="00826BB1"/>
    <w:rsid w:val="0083177B"/>
    <w:rsid w:val="00836874"/>
    <w:rsid w:val="00837C40"/>
    <w:rsid w:val="00840033"/>
    <w:rsid w:val="0084193A"/>
    <w:rsid w:val="008515B4"/>
    <w:rsid w:val="008515FC"/>
    <w:rsid w:val="008520D9"/>
    <w:rsid w:val="00862040"/>
    <w:rsid w:val="0086232C"/>
    <w:rsid w:val="00864D30"/>
    <w:rsid w:val="008736ED"/>
    <w:rsid w:val="0088028A"/>
    <w:rsid w:val="008805F9"/>
    <w:rsid w:val="00883C6C"/>
    <w:rsid w:val="008841A9"/>
    <w:rsid w:val="008900B3"/>
    <w:rsid w:val="00897E8C"/>
    <w:rsid w:val="008A0F4A"/>
    <w:rsid w:val="008A4A81"/>
    <w:rsid w:val="008B4DE0"/>
    <w:rsid w:val="008B69C8"/>
    <w:rsid w:val="008C1F4F"/>
    <w:rsid w:val="008C2B0A"/>
    <w:rsid w:val="008C4F2D"/>
    <w:rsid w:val="008C639F"/>
    <w:rsid w:val="008C66DD"/>
    <w:rsid w:val="008C73AE"/>
    <w:rsid w:val="008D7E1B"/>
    <w:rsid w:val="008E0337"/>
    <w:rsid w:val="008E2170"/>
    <w:rsid w:val="008E647D"/>
    <w:rsid w:val="008E6C5E"/>
    <w:rsid w:val="008E72C2"/>
    <w:rsid w:val="008E7B9A"/>
    <w:rsid w:val="008F09AD"/>
    <w:rsid w:val="008F33D0"/>
    <w:rsid w:val="008F6288"/>
    <w:rsid w:val="00911B12"/>
    <w:rsid w:val="00912EF5"/>
    <w:rsid w:val="00914763"/>
    <w:rsid w:val="00920580"/>
    <w:rsid w:val="009225F0"/>
    <w:rsid w:val="009238DA"/>
    <w:rsid w:val="00926492"/>
    <w:rsid w:val="009319C3"/>
    <w:rsid w:val="0093462C"/>
    <w:rsid w:val="00935C66"/>
    <w:rsid w:val="00946D84"/>
    <w:rsid w:val="00950424"/>
    <w:rsid w:val="00951548"/>
    <w:rsid w:val="00953795"/>
    <w:rsid w:val="00956C73"/>
    <w:rsid w:val="00962E59"/>
    <w:rsid w:val="0097389B"/>
    <w:rsid w:val="00974189"/>
    <w:rsid w:val="00983888"/>
    <w:rsid w:val="00985917"/>
    <w:rsid w:val="009903D2"/>
    <w:rsid w:val="00990B40"/>
    <w:rsid w:val="0099180B"/>
    <w:rsid w:val="00992785"/>
    <w:rsid w:val="00995B0F"/>
    <w:rsid w:val="009C0737"/>
    <w:rsid w:val="009C52EA"/>
    <w:rsid w:val="009D6430"/>
    <w:rsid w:val="009D76ED"/>
    <w:rsid w:val="009E0F00"/>
    <w:rsid w:val="009E49D7"/>
    <w:rsid w:val="009E7CB7"/>
    <w:rsid w:val="00A12764"/>
    <w:rsid w:val="00A24A04"/>
    <w:rsid w:val="00A25904"/>
    <w:rsid w:val="00A4471E"/>
    <w:rsid w:val="00A476BB"/>
    <w:rsid w:val="00A50C35"/>
    <w:rsid w:val="00A5105E"/>
    <w:rsid w:val="00A51FBF"/>
    <w:rsid w:val="00A56679"/>
    <w:rsid w:val="00A56905"/>
    <w:rsid w:val="00A6122F"/>
    <w:rsid w:val="00A65E30"/>
    <w:rsid w:val="00A700D7"/>
    <w:rsid w:val="00A73869"/>
    <w:rsid w:val="00A75A4E"/>
    <w:rsid w:val="00A76219"/>
    <w:rsid w:val="00A841C0"/>
    <w:rsid w:val="00A91E0C"/>
    <w:rsid w:val="00A95374"/>
    <w:rsid w:val="00A96705"/>
    <w:rsid w:val="00AA0C26"/>
    <w:rsid w:val="00AA0F57"/>
    <w:rsid w:val="00AA69C9"/>
    <w:rsid w:val="00AB006C"/>
    <w:rsid w:val="00AD045E"/>
    <w:rsid w:val="00AD411A"/>
    <w:rsid w:val="00AD54FE"/>
    <w:rsid w:val="00AE159E"/>
    <w:rsid w:val="00AF1618"/>
    <w:rsid w:val="00AF21E2"/>
    <w:rsid w:val="00AF35CE"/>
    <w:rsid w:val="00AF5D70"/>
    <w:rsid w:val="00B00125"/>
    <w:rsid w:val="00B04ED8"/>
    <w:rsid w:val="00B15FE4"/>
    <w:rsid w:val="00B23DA6"/>
    <w:rsid w:val="00B34C11"/>
    <w:rsid w:val="00B37643"/>
    <w:rsid w:val="00B41A19"/>
    <w:rsid w:val="00B42601"/>
    <w:rsid w:val="00B50315"/>
    <w:rsid w:val="00B66E21"/>
    <w:rsid w:val="00B73149"/>
    <w:rsid w:val="00B91E3E"/>
    <w:rsid w:val="00BA2DB9"/>
    <w:rsid w:val="00BA5B46"/>
    <w:rsid w:val="00BA63B1"/>
    <w:rsid w:val="00BB4201"/>
    <w:rsid w:val="00BB43CB"/>
    <w:rsid w:val="00BB78B3"/>
    <w:rsid w:val="00BC1011"/>
    <w:rsid w:val="00BC4E53"/>
    <w:rsid w:val="00BC5026"/>
    <w:rsid w:val="00BE2430"/>
    <w:rsid w:val="00BE7148"/>
    <w:rsid w:val="00BF0F7E"/>
    <w:rsid w:val="00BF4A13"/>
    <w:rsid w:val="00BF7F97"/>
    <w:rsid w:val="00C0110F"/>
    <w:rsid w:val="00C069EE"/>
    <w:rsid w:val="00C307A9"/>
    <w:rsid w:val="00C43F6A"/>
    <w:rsid w:val="00C4674B"/>
    <w:rsid w:val="00C52635"/>
    <w:rsid w:val="00C57804"/>
    <w:rsid w:val="00C61BC4"/>
    <w:rsid w:val="00C64BAB"/>
    <w:rsid w:val="00C75621"/>
    <w:rsid w:val="00C77246"/>
    <w:rsid w:val="00C84DD7"/>
    <w:rsid w:val="00C86C1A"/>
    <w:rsid w:val="00C9499D"/>
    <w:rsid w:val="00C96A7C"/>
    <w:rsid w:val="00C96AD5"/>
    <w:rsid w:val="00CA011F"/>
    <w:rsid w:val="00CA5C93"/>
    <w:rsid w:val="00CA74B6"/>
    <w:rsid w:val="00CB07FC"/>
    <w:rsid w:val="00CB5863"/>
    <w:rsid w:val="00CB6266"/>
    <w:rsid w:val="00CB6EEC"/>
    <w:rsid w:val="00CD2ACE"/>
    <w:rsid w:val="00CE134B"/>
    <w:rsid w:val="00D03232"/>
    <w:rsid w:val="00D063C0"/>
    <w:rsid w:val="00D24892"/>
    <w:rsid w:val="00D270BC"/>
    <w:rsid w:val="00D37AAC"/>
    <w:rsid w:val="00D4009E"/>
    <w:rsid w:val="00D46CAC"/>
    <w:rsid w:val="00D50ACF"/>
    <w:rsid w:val="00D51640"/>
    <w:rsid w:val="00D5756A"/>
    <w:rsid w:val="00D61686"/>
    <w:rsid w:val="00D662A2"/>
    <w:rsid w:val="00D77E61"/>
    <w:rsid w:val="00D86AC5"/>
    <w:rsid w:val="00D94BBF"/>
    <w:rsid w:val="00D9762A"/>
    <w:rsid w:val="00DA243A"/>
    <w:rsid w:val="00DA46D4"/>
    <w:rsid w:val="00DA47D9"/>
    <w:rsid w:val="00DB141E"/>
    <w:rsid w:val="00DC4D1D"/>
    <w:rsid w:val="00DC7F8C"/>
    <w:rsid w:val="00DD2B80"/>
    <w:rsid w:val="00DE12B5"/>
    <w:rsid w:val="00DE2F27"/>
    <w:rsid w:val="00DF7537"/>
    <w:rsid w:val="00E00F0A"/>
    <w:rsid w:val="00E05CE7"/>
    <w:rsid w:val="00E14BAA"/>
    <w:rsid w:val="00E273E4"/>
    <w:rsid w:val="00E37D09"/>
    <w:rsid w:val="00E433E3"/>
    <w:rsid w:val="00E44DDF"/>
    <w:rsid w:val="00E50CA2"/>
    <w:rsid w:val="00E519CC"/>
    <w:rsid w:val="00E51C8A"/>
    <w:rsid w:val="00E62246"/>
    <w:rsid w:val="00E71F6D"/>
    <w:rsid w:val="00E75EAA"/>
    <w:rsid w:val="00E85C1F"/>
    <w:rsid w:val="00E93924"/>
    <w:rsid w:val="00EA1E24"/>
    <w:rsid w:val="00EB4A2A"/>
    <w:rsid w:val="00EB64A4"/>
    <w:rsid w:val="00EC0FBC"/>
    <w:rsid w:val="00EC7819"/>
    <w:rsid w:val="00EE60DB"/>
    <w:rsid w:val="00EF414F"/>
    <w:rsid w:val="00EF5141"/>
    <w:rsid w:val="00EF7B9F"/>
    <w:rsid w:val="00F02D15"/>
    <w:rsid w:val="00F036FC"/>
    <w:rsid w:val="00F16105"/>
    <w:rsid w:val="00F17A4D"/>
    <w:rsid w:val="00F2014F"/>
    <w:rsid w:val="00F233EE"/>
    <w:rsid w:val="00F24791"/>
    <w:rsid w:val="00F25146"/>
    <w:rsid w:val="00F27641"/>
    <w:rsid w:val="00F30AFE"/>
    <w:rsid w:val="00F405F3"/>
    <w:rsid w:val="00F40E78"/>
    <w:rsid w:val="00F44D68"/>
    <w:rsid w:val="00F55481"/>
    <w:rsid w:val="00F55E11"/>
    <w:rsid w:val="00F65AF2"/>
    <w:rsid w:val="00F6609C"/>
    <w:rsid w:val="00F81B8F"/>
    <w:rsid w:val="00F82016"/>
    <w:rsid w:val="00F8422C"/>
    <w:rsid w:val="00F93183"/>
    <w:rsid w:val="00F94903"/>
    <w:rsid w:val="00FA04F9"/>
    <w:rsid w:val="00FA2177"/>
    <w:rsid w:val="00FA2B58"/>
    <w:rsid w:val="00FA527C"/>
    <w:rsid w:val="00FB150C"/>
    <w:rsid w:val="00FC642E"/>
    <w:rsid w:val="00FD08C7"/>
    <w:rsid w:val="00FD7A0C"/>
    <w:rsid w:val="00FE0DCC"/>
    <w:rsid w:val="00FF20DF"/>
    <w:rsid w:val="00FF2794"/>
    <w:rsid w:val="00FF533B"/>
    <w:rsid w:val="00FF667F"/>
    <w:rsid w:val="020F953C"/>
    <w:rsid w:val="02F4ED19"/>
    <w:rsid w:val="0507A13D"/>
    <w:rsid w:val="062226B2"/>
    <w:rsid w:val="0644F18E"/>
    <w:rsid w:val="0AE7FC3E"/>
    <w:rsid w:val="0B3666EC"/>
    <w:rsid w:val="0D59EBC9"/>
    <w:rsid w:val="0EEFDEA6"/>
    <w:rsid w:val="0F82C826"/>
    <w:rsid w:val="10E3D0B2"/>
    <w:rsid w:val="118367C3"/>
    <w:rsid w:val="11DBA1C7"/>
    <w:rsid w:val="14F504F1"/>
    <w:rsid w:val="153C197B"/>
    <w:rsid w:val="16BB19C1"/>
    <w:rsid w:val="183433DF"/>
    <w:rsid w:val="18D95136"/>
    <w:rsid w:val="19AAEB68"/>
    <w:rsid w:val="1BEEB94B"/>
    <w:rsid w:val="1EB50A72"/>
    <w:rsid w:val="21A50710"/>
    <w:rsid w:val="22F3932F"/>
    <w:rsid w:val="26530BF3"/>
    <w:rsid w:val="26E19A65"/>
    <w:rsid w:val="2711DBA2"/>
    <w:rsid w:val="28D81467"/>
    <w:rsid w:val="298BE7E4"/>
    <w:rsid w:val="2A4100EA"/>
    <w:rsid w:val="2C1640BD"/>
    <w:rsid w:val="2C2F436F"/>
    <w:rsid w:val="2D674B1A"/>
    <w:rsid w:val="2E10544F"/>
    <w:rsid w:val="32B7A980"/>
    <w:rsid w:val="338B5AAB"/>
    <w:rsid w:val="355D896F"/>
    <w:rsid w:val="38A6922C"/>
    <w:rsid w:val="395334D1"/>
    <w:rsid w:val="3A1D1122"/>
    <w:rsid w:val="3A59CD16"/>
    <w:rsid w:val="3AF313CE"/>
    <w:rsid w:val="3B8D1312"/>
    <w:rsid w:val="3C7C482A"/>
    <w:rsid w:val="4081924D"/>
    <w:rsid w:val="433DD5CF"/>
    <w:rsid w:val="44F6BC46"/>
    <w:rsid w:val="4E6D703A"/>
    <w:rsid w:val="4EB61530"/>
    <w:rsid w:val="50530538"/>
    <w:rsid w:val="5326A0FC"/>
    <w:rsid w:val="549684F3"/>
    <w:rsid w:val="54D71531"/>
    <w:rsid w:val="558EF9F2"/>
    <w:rsid w:val="561D0987"/>
    <w:rsid w:val="5B437248"/>
    <w:rsid w:val="5C1A1679"/>
    <w:rsid w:val="5C3ED0D1"/>
    <w:rsid w:val="60060FDE"/>
    <w:rsid w:val="61C8EC68"/>
    <w:rsid w:val="633ACC67"/>
    <w:rsid w:val="645AADD1"/>
    <w:rsid w:val="67B1228D"/>
    <w:rsid w:val="68991C07"/>
    <w:rsid w:val="68C5A9E8"/>
    <w:rsid w:val="6A83CA5D"/>
    <w:rsid w:val="6A8ECED4"/>
    <w:rsid w:val="6B3FCB4E"/>
    <w:rsid w:val="6C1A0266"/>
    <w:rsid w:val="6D1334A1"/>
    <w:rsid w:val="6D59A06A"/>
    <w:rsid w:val="6F6D549D"/>
    <w:rsid w:val="703CC7DB"/>
    <w:rsid w:val="71B10253"/>
    <w:rsid w:val="7361B9FB"/>
    <w:rsid w:val="75C37FE9"/>
    <w:rsid w:val="75F8000D"/>
    <w:rsid w:val="766C1932"/>
    <w:rsid w:val="786C0AAD"/>
    <w:rsid w:val="78B4894E"/>
    <w:rsid w:val="7ACA8FFF"/>
    <w:rsid w:val="7E74B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B815C796-8377-4EEA-B64F-18FC2FBB27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customStyle="1" w:styleId="EasyReadHeadersize14text">
    <w:name w:val="Easy Read Header size 14 text"/>
    <w:basedOn w:val="EasyReadPageHeader"/>
    <w:qFormat/>
    <w:rsid w:val="00462D1A"/>
    <w:rPr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26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06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16" Type="http://schemas.openxmlformats.org/officeDocument/2006/relationships/image" Target="media/image6.png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20.png"/><Relationship Id="rId37" Type="http://schemas.openxmlformats.org/officeDocument/2006/relationships/image" Target="media/image25.jpe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3.png"/><Relationship Id="rId74" Type="http://schemas.openxmlformats.org/officeDocument/2006/relationships/header" Target="header3.xml"/><Relationship Id="rId5" Type="http://schemas.openxmlformats.org/officeDocument/2006/relationships/numbering" Target="numbering.xml"/><Relationship Id="rId61" Type="http://schemas.openxmlformats.org/officeDocument/2006/relationships/image" Target="media/image48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1.jpeg"/><Relationship Id="rId27" Type="http://schemas.openxmlformats.org/officeDocument/2006/relationships/image" Target="media/image16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39.jpeg"/><Relationship Id="rId72" Type="http://schemas.openxmlformats.org/officeDocument/2006/relationships/footer" Target="footer1.xm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hyperlink" Target="https://www.dewr.gov.au/resources/assuring-integrity-targeted-compliance-framework" TargetMode="External"/><Relationship Id="rId67" Type="http://schemas.openxmlformats.org/officeDocument/2006/relationships/image" Target="media/image54.png"/><Relationship Id="rId20" Type="http://schemas.openxmlformats.org/officeDocument/2006/relationships/hyperlink" Target="https://www.dewr.gov.au/resources/assuring-integrity-targeted-compliance-framework" TargetMode="External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49.png"/><Relationship Id="rId70" Type="http://schemas.openxmlformats.org/officeDocument/2006/relationships/header" Target="header1.xml"/><Relationship Id="rId75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hyperlink" Target="https://www.dewr.gov.au/resources/assuring-integrity-targeted-compliance-framework" TargetMode="External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endnotes" Target="endnotes.xm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39" Type="http://schemas.openxmlformats.org/officeDocument/2006/relationships/image" Target="media/image27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header" Target="header2.xml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58.png"/><Relationship Id="rId1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cdfd01d8-6186-4b87-8c99-5693ca061a4c" xsi:nil="true"/>
    <Comment xmlns="cdfd01d8-6186-4b87-8c99-5693ca061a4c" xsi:nil="true"/>
    <lcf76f155ced4ddcb4097134ff3c332f xmlns="cdfd01d8-6186-4b87-8c99-5693ca061a4c">
      <Terms xmlns="http://schemas.microsoft.com/office/infopath/2007/PartnerControls"/>
    </lcf76f155ced4ddcb4097134ff3c332f>
    <TaxCatchAll xmlns="404fa9e8-0462-4cbd-b6a8-3072dbcd8f94" xsi:nil="true"/>
    <Purpose xmlns="cdfd01d8-6186-4b87-8c99-5693ca061a4c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CA53362238054099EB9A2AFC83C1B9" ma:contentTypeVersion="18" ma:contentTypeDescription="Create a new document." ma:contentTypeScope="" ma:versionID="5ddba4605f492e12d7c92d7a11818f40">
  <xsd:schema xmlns:xsd="http://www.w3.org/2001/XMLSchema" xmlns:xs="http://www.w3.org/2001/XMLSchema" xmlns:p="http://schemas.microsoft.com/office/2006/metadata/properties" xmlns:ns2="cdfd01d8-6186-4b87-8c99-5693ca061a4c" xmlns:ns3="404fa9e8-0462-4cbd-b6a8-3072dbcd8f94" targetNamespace="http://schemas.microsoft.com/office/2006/metadata/properties" ma:root="true" ma:fieldsID="4abff57f726fe868ee28e6223ac0f5f7" ns2:_="" ns3:_="">
    <xsd:import namespace="cdfd01d8-6186-4b87-8c99-5693ca061a4c"/>
    <xsd:import namespace="404fa9e8-0462-4cbd-b6a8-3072dbcd8f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Status" minOccurs="0"/>
                <xsd:element ref="ns2:Comment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Purpos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fd01d8-6186-4b87-8c99-5693ca061a4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Status" ma:index="13" nillable="true" ma:displayName="Status" ma:format="Dropdown" ma:internalName="Status">
      <xsd:simpleType>
        <xsd:restriction base="dms:Text">
          <xsd:maxLength value="255"/>
        </xsd:restriction>
      </xsd:simpleType>
    </xsd:element>
    <xsd:element name="Comment" ma:index="14" nillable="true" ma:displayName="Comment" ma:format="Dropdown" ma:internalName="Comment">
      <xsd:simpleType>
        <xsd:restriction base="dms:Text">
          <xsd:maxLength value="255"/>
        </xsd:restriction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Purpose" ma:index="25" nillable="true" ma:displayName="Purpose" ma:format="Dropdown" ma:internalName="Purpos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4fa9e8-0462-4cbd-b6a8-3072dbcd8f94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6e33c5a-682a-471c-832c-d055f3642058}" ma:internalName="TaxCatchAll" ma:showField="CatchAllData" ma:web="404fa9e8-0462-4cbd-b6a8-3072dbcd8f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cdfd01d8-6186-4b87-8c99-5693ca061a4c"/>
    <ds:schemaRef ds:uri="404fa9e8-0462-4cbd-b6a8-3072dbcd8f94"/>
  </ds:schemaRefs>
</ds:datastoreItem>
</file>

<file path=customXml/itemProps3.xml><?xml version="1.0" encoding="utf-8"?>
<ds:datastoreItem xmlns:ds="http://schemas.openxmlformats.org/officeDocument/2006/customXml" ds:itemID="{2E78E806-FAC0-4CBB-A312-D977D02C43C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fd01d8-6186-4b87-8c99-5693ca061a4c"/>
    <ds:schemaRef ds:uri="404fa9e8-0462-4cbd-b6a8-3072dbcd8f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23</Pages>
  <Words>1110</Words>
  <Characters>5173</Characters>
  <Application>Microsoft Office Word</Application>
  <DocSecurity>4</DocSecurity>
  <Lines>449</Lines>
  <Paragraphs>173</Paragraphs>
  <ScaleCrop>false</ScaleCrop>
  <Company>Department of Social Services</Company>
  <LinksUpToDate>false</LinksUpToDate>
  <CharactersWithSpaces>6173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Reconnection requirement Easy Read</dc:title>
  <dc:subject/>
  <dc:creator>SARTORI, Nicole</dc:creator>
  <cp:keywords>[SEC=OFFICIAL]</cp:keywords>
  <dc:description/>
  <cp:lastModifiedBy>SARTORI, Nicole</cp:lastModifiedBy>
  <cp:revision>13</cp:revision>
  <dcterms:created xsi:type="dcterms:W3CDTF">2025-03-20T20:00:00Z</dcterms:created>
  <dcterms:modified xsi:type="dcterms:W3CDTF">2025-03-20T02:46:00Z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v=2022.1;a=SHA256;h=1E0F3DA7C287C03935FFF7C79DBAE9D03053DF443FB1C0E9DA2C825CDA44D732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2f2624556b114679a8cd1b2437eda312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17856E0251F75D23D94E48998C7514E3</vt:lpwstr>
  </property>
  <property fmtid="{D5CDD505-2E9C-101B-9397-08002B2CF9AE}" pid="32" name="PM_Hash_Salt">
    <vt:lpwstr>A7DB569E8207BA43C32F88FB558EAF3B</vt:lpwstr>
  </property>
  <property fmtid="{D5CDD505-2E9C-101B-9397-08002B2CF9AE}" pid="33" name="PM_Hash_SHA1">
    <vt:lpwstr>808325F9D0378B9823BDD4B0952B36AB3DD4B957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0x010100B8CA53362238054099EB9A2AFC83C1B9</vt:lpwstr>
  </property>
  <property fmtid="{D5CDD505-2E9C-101B-9397-08002B2CF9AE}" pid="37" name="MediaServiceImageTags">
    <vt:lpwstr/>
  </property>
</Properties>
</file>