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0D6133C4" w:rsidR="00750C6F" w:rsidRPr="00883C6C" w:rsidRDefault="001715EA" w:rsidP="6F6D549D">
      <w:pPr>
        <w:pStyle w:val="EasyReadTitle"/>
        <w:spacing w:line="360" w:lineRule="auto"/>
      </w:pPr>
      <w:r>
        <w:t>Decision about stopping Centrelink money</w:t>
      </w:r>
    </w:p>
    <w:p w14:paraId="6685189E" w14:textId="0BB4F12C" w:rsidR="338B5AAB" w:rsidRDefault="001715EA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b w:val="0"/>
          <w:bCs w:val="0"/>
          <w:sz w:val="52"/>
          <w:szCs w:val="52"/>
        </w:rPr>
        <w:t xml:space="preserve">For </w:t>
      </w:r>
      <w:r w:rsidRPr="00724029">
        <w:rPr>
          <w:rFonts w:eastAsia="Arial" w:cs="Arial"/>
          <w:sz w:val="52"/>
          <w:szCs w:val="52"/>
        </w:rPr>
        <w:t>not</w:t>
      </w:r>
      <w:r>
        <w:rPr>
          <w:rFonts w:eastAsia="Arial" w:cs="Arial"/>
          <w:b w:val="0"/>
          <w:bCs w:val="0"/>
          <w:sz w:val="52"/>
          <w:szCs w:val="52"/>
        </w:rPr>
        <w:t xml:space="preserve"> doing your activities in the time you need to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0E1FF3" w:rsidRPr="008E647D" w14:paraId="29F257AF" w14:textId="77777777">
        <w:trPr>
          <w:cantSplit/>
          <w:trHeight w:val="3402"/>
        </w:trPr>
        <w:tc>
          <w:tcPr>
            <w:tcW w:w="3216" w:type="dxa"/>
          </w:tcPr>
          <w:p w14:paraId="5697C5C8" w14:textId="77777777" w:rsidR="000E1FF3" w:rsidRPr="008E647D" w:rsidRDefault="000E1FF3">
            <w:pPr>
              <w:rPr>
                <w:rFonts w:cs="Arial"/>
                <w:sz w:val="28"/>
                <w:szCs w:val="28"/>
              </w:rPr>
            </w:pPr>
          </w:p>
          <w:p w14:paraId="178B751B" w14:textId="77777777" w:rsidR="000E1FF3" w:rsidRPr="008E647D" w:rsidRDefault="000E1FF3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1A8F18" wp14:editId="02F0603E">
                  <wp:extent cx="1706880" cy="914400"/>
                  <wp:effectExtent l="0" t="0" r="7620" b="0"/>
                  <wp:docPr id="893286612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8526A" w14:textId="77777777" w:rsidR="000E1FF3" w:rsidRPr="008E647D" w:rsidRDefault="000E1FF3">
            <w:pPr>
              <w:rPr>
                <w:rFonts w:cs="Arial"/>
                <w:sz w:val="28"/>
                <w:szCs w:val="28"/>
              </w:rPr>
            </w:pPr>
          </w:p>
          <w:p w14:paraId="2C1EA2E5" w14:textId="56F723A6" w:rsidR="000E1FF3" w:rsidRPr="008E647D" w:rsidRDefault="00EE60DB">
            <w:pPr>
              <w:rPr>
                <w:rFonts w:cs="Arial"/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621F88E5" wp14:editId="6ED3A11D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E5C04BB" w14:textId="77777777" w:rsidR="000E1FF3" w:rsidRDefault="000E1FF3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1B2E5619" w14:textId="77777777" w:rsidR="000E1FF3" w:rsidRDefault="000E1FF3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5BA9C097" w14:textId="77777777" w:rsidR="000E1FF3" w:rsidRPr="008E647D" w:rsidRDefault="000E1FF3">
            <w:pPr>
              <w:pStyle w:val="EasyRead16"/>
              <w:numPr>
                <w:ilvl w:val="0"/>
                <w:numId w:val="10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1A4E53F3" w14:textId="77777777" w:rsidR="000E1FF3" w:rsidRPr="008E647D" w:rsidRDefault="000E1FF3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49F744C1" w14:textId="77777777" w:rsidR="000E1FF3" w:rsidRDefault="000E1FF3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E1571C9" w14:textId="77777777" w:rsidR="000E1FF3" w:rsidRDefault="000E1FF3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07BB056A" w14:textId="77777777" w:rsidR="000E1FF3" w:rsidRPr="00941032" w:rsidRDefault="000E1FF3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2CCB5B5F" w14:textId="77777777" w:rsidR="000E1FF3" w:rsidRPr="008E647D" w:rsidRDefault="000E1FF3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07D1744" w14:textId="77777777" w:rsidR="000E1FF3" w:rsidRPr="008E647D" w:rsidRDefault="000E1FF3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008E647D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8E647D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8E647D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8E647D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2EFB1AA6" w14:textId="77777777" w:rsidR="00EE60DB" w:rsidRPr="00EE60DB" w:rsidRDefault="00EE60DB" w:rsidP="00EE60DB">
      <w:pPr>
        <w:pStyle w:val="EasyRead14"/>
      </w:pPr>
    </w:p>
    <w:p w14:paraId="3A7A931C" w14:textId="77777777" w:rsidR="00EE60DB" w:rsidRPr="00EE60DB" w:rsidRDefault="00EE60DB" w:rsidP="00EE60DB">
      <w:pPr>
        <w:pStyle w:val="EasyRead14"/>
      </w:pPr>
      <w:r w:rsidRPr="00EE60DB">
        <w:br w:type="page"/>
      </w:r>
    </w:p>
    <w:p w14:paraId="6844E4D2" w14:textId="723A1D15" w:rsidR="00B15FE4" w:rsidRDefault="00B15FE4" w:rsidP="5C1A1679">
      <w:pPr>
        <w:pStyle w:val="EasyReadContents"/>
        <w:rPr>
          <w:sz w:val="52"/>
          <w:szCs w:val="52"/>
        </w:rPr>
      </w:pPr>
      <w:r w:rsidRPr="5C1A1679">
        <w:rPr>
          <w:sz w:val="52"/>
          <w:szCs w:val="52"/>
        </w:rPr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2137D0" w14:paraId="164A5E44" w14:textId="77777777" w:rsidTr="002137D0">
        <w:trPr>
          <w:trHeight w:val="1247"/>
        </w:trPr>
        <w:tc>
          <w:tcPr>
            <w:tcW w:w="7508" w:type="dxa"/>
          </w:tcPr>
          <w:p w14:paraId="37365405" w14:textId="17260063" w:rsidR="00C4674B" w:rsidRPr="002137D0" w:rsidRDefault="00D77E61" w:rsidP="00F16105">
            <w:pPr>
              <w:pStyle w:val="EasyReadContentsItems"/>
              <w:rPr>
                <w:sz w:val="36"/>
                <w:szCs w:val="36"/>
              </w:rPr>
            </w:pPr>
            <w:r w:rsidRPr="002137D0">
              <w:rPr>
                <w:sz w:val="36"/>
                <w:szCs w:val="36"/>
              </w:rPr>
              <w:t>What is the reconnection requirement</w:t>
            </w:r>
          </w:p>
        </w:tc>
        <w:tc>
          <w:tcPr>
            <w:tcW w:w="1508" w:type="dxa"/>
          </w:tcPr>
          <w:p w14:paraId="3A422320" w14:textId="3A9F5E9B" w:rsidR="00C4674B" w:rsidRPr="002137D0" w:rsidRDefault="002137D0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5</w:t>
            </w:r>
          </w:p>
        </w:tc>
      </w:tr>
      <w:tr w:rsidR="00F16105" w:rsidRPr="002137D0" w14:paraId="0CFF5240" w14:textId="77777777" w:rsidTr="002137D0">
        <w:trPr>
          <w:trHeight w:val="1247"/>
        </w:trPr>
        <w:tc>
          <w:tcPr>
            <w:tcW w:w="7508" w:type="dxa"/>
          </w:tcPr>
          <w:p w14:paraId="555032D2" w14:textId="04B50BA8" w:rsidR="00C4674B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Decisions we have made</w:t>
            </w:r>
          </w:p>
        </w:tc>
        <w:tc>
          <w:tcPr>
            <w:tcW w:w="1508" w:type="dxa"/>
          </w:tcPr>
          <w:p w14:paraId="00BA7AA2" w14:textId="23FA31FD" w:rsidR="00C4674B" w:rsidRPr="002137D0" w:rsidRDefault="002137D0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11</w:t>
            </w:r>
          </w:p>
        </w:tc>
      </w:tr>
      <w:tr w:rsidR="00F16105" w:rsidRPr="002137D0" w14:paraId="7188D68E" w14:textId="77777777" w:rsidTr="002137D0">
        <w:trPr>
          <w:trHeight w:val="1247"/>
        </w:trPr>
        <w:tc>
          <w:tcPr>
            <w:tcW w:w="7508" w:type="dxa"/>
          </w:tcPr>
          <w:p w14:paraId="6A4D555E" w14:textId="60B1C87B" w:rsidR="00C4674B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Why we made this decision</w:t>
            </w:r>
          </w:p>
        </w:tc>
        <w:tc>
          <w:tcPr>
            <w:tcW w:w="1508" w:type="dxa"/>
          </w:tcPr>
          <w:p w14:paraId="33D0EFB6" w14:textId="04EB83D2" w:rsidR="00C4674B" w:rsidRPr="002137D0" w:rsidRDefault="002137D0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12</w:t>
            </w:r>
          </w:p>
        </w:tc>
      </w:tr>
      <w:tr w:rsidR="00F16105" w:rsidRPr="002137D0" w14:paraId="36FE107C" w14:textId="77777777" w:rsidTr="002137D0">
        <w:trPr>
          <w:trHeight w:val="1247"/>
        </w:trPr>
        <w:tc>
          <w:tcPr>
            <w:tcW w:w="7508" w:type="dxa"/>
          </w:tcPr>
          <w:p w14:paraId="65A08568" w14:textId="51C2F24C" w:rsidR="00C4674B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Who will be affected</w:t>
            </w:r>
          </w:p>
        </w:tc>
        <w:tc>
          <w:tcPr>
            <w:tcW w:w="1508" w:type="dxa"/>
          </w:tcPr>
          <w:p w14:paraId="5A2ACCC2" w14:textId="7997DF9F" w:rsidR="00C4674B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14</w:t>
            </w:r>
          </w:p>
        </w:tc>
      </w:tr>
      <w:tr w:rsidR="00C77246" w:rsidRPr="002137D0" w14:paraId="737F23D0" w14:textId="77777777" w:rsidTr="002137D0">
        <w:trPr>
          <w:trHeight w:val="1247"/>
        </w:trPr>
        <w:tc>
          <w:tcPr>
            <w:tcW w:w="7508" w:type="dxa"/>
          </w:tcPr>
          <w:p w14:paraId="60975D8B" w14:textId="6E755F3C" w:rsidR="00C77246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What you need to do</w:t>
            </w:r>
          </w:p>
        </w:tc>
        <w:tc>
          <w:tcPr>
            <w:tcW w:w="1508" w:type="dxa"/>
          </w:tcPr>
          <w:p w14:paraId="29EC90E3" w14:textId="65083308" w:rsidR="00C77246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17</w:t>
            </w:r>
          </w:p>
        </w:tc>
      </w:tr>
      <w:tr w:rsidR="00C77246" w:rsidRPr="002137D0" w14:paraId="0C3CA5D3" w14:textId="77777777" w:rsidTr="002137D0">
        <w:trPr>
          <w:trHeight w:val="1247"/>
        </w:trPr>
        <w:tc>
          <w:tcPr>
            <w:tcW w:w="7508" w:type="dxa"/>
          </w:tcPr>
          <w:p w14:paraId="0F458561" w14:textId="52C66133" w:rsidR="00C77246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Past decisions</w:t>
            </w:r>
          </w:p>
        </w:tc>
        <w:tc>
          <w:tcPr>
            <w:tcW w:w="1508" w:type="dxa"/>
          </w:tcPr>
          <w:p w14:paraId="791A97C0" w14:textId="75535ED6" w:rsidR="00C77246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18</w:t>
            </w:r>
          </w:p>
        </w:tc>
      </w:tr>
      <w:tr w:rsidR="00D77E61" w:rsidRPr="002137D0" w14:paraId="36A0389A" w14:textId="77777777" w:rsidTr="002137D0">
        <w:trPr>
          <w:trHeight w:val="1247"/>
        </w:trPr>
        <w:tc>
          <w:tcPr>
            <w:tcW w:w="7508" w:type="dxa"/>
          </w:tcPr>
          <w:p w14:paraId="0E863F6A" w14:textId="24337CB4" w:rsidR="00D77E61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Support</w:t>
            </w:r>
          </w:p>
        </w:tc>
        <w:tc>
          <w:tcPr>
            <w:tcW w:w="1508" w:type="dxa"/>
          </w:tcPr>
          <w:p w14:paraId="4F3B7264" w14:textId="3E2CE27D" w:rsidR="00D77E61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19</w:t>
            </w:r>
          </w:p>
        </w:tc>
      </w:tr>
      <w:tr w:rsidR="00D77E61" w:rsidRPr="002137D0" w14:paraId="73D7EBA9" w14:textId="77777777" w:rsidTr="002137D0">
        <w:trPr>
          <w:trHeight w:val="1247"/>
        </w:trPr>
        <w:tc>
          <w:tcPr>
            <w:tcW w:w="7508" w:type="dxa"/>
          </w:tcPr>
          <w:p w14:paraId="408C4FDA" w14:textId="7AE64CD0" w:rsidR="00D77E61" w:rsidRPr="002137D0" w:rsidRDefault="00D77E61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Other decisions that</w:t>
            </w:r>
            <w:r w:rsidR="002137D0" w:rsidRPr="002137D0">
              <w:rPr>
                <w:color w:val="005568"/>
                <w:sz w:val="36"/>
                <w:szCs w:val="36"/>
              </w:rPr>
              <w:t xml:space="preserve"> are stopped for now</w:t>
            </w:r>
          </w:p>
        </w:tc>
        <w:tc>
          <w:tcPr>
            <w:tcW w:w="1508" w:type="dxa"/>
          </w:tcPr>
          <w:p w14:paraId="61E04585" w14:textId="38D32FC4" w:rsidR="00D77E61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20</w:t>
            </w:r>
          </w:p>
        </w:tc>
      </w:tr>
      <w:tr w:rsidR="002137D0" w:rsidRPr="002137D0" w14:paraId="1B594AB3" w14:textId="77777777" w:rsidTr="002137D0">
        <w:trPr>
          <w:trHeight w:val="1247"/>
        </w:trPr>
        <w:tc>
          <w:tcPr>
            <w:tcW w:w="7508" w:type="dxa"/>
          </w:tcPr>
          <w:p w14:paraId="2247F0E7" w14:textId="18741435" w:rsidR="002137D0" w:rsidRPr="002137D0" w:rsidRDefault="002137D0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2137D0">
              <w:rPr>
                <w:color w:val="005568"/>
                <w:sz w:val="36"/>
                <w:szCs w:val="36"/>
              </w:rPr>
              <w:t>What is next</w:t>
            </w:r>
          </w:p>
        </w:tc>
        <w:tc>
          <w:tcPr>
            <w:tcW w:w="1508" w:type="dxa"/>
          </w:tcPr>
          <w:p w14:paraId="3CF197CC" w14:textId="55BD1AE9" w:rsidR="002137D0" w:rsidRPr="002137D0" w:rsidRDefault="0068247E" w:rsidP="00D77E61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21</w:t>
            </w:r>
          </w:p>
        </w:tc>
      </w:tr>
    </w:tbl>
    <w:p w14:paraId="71C0E48E" w14:textId="360B3E55" w:rsidR="00B15FE4" w:rsidRDefault="00B15FE4">
      <w:r>
        <w:br w:type="page"/>
      </w:r>
    </w:p>
    <w:p w14:paraId="08D67B13" w14:textId="1229E874" w:rsidR="008515B4" w:rsidRPr="008E647D" w:rsidRDefault="00C96A7C" w:rsidP="00462D1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the reconnection requirement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F93183" w:rsidRPr="008E647D" w14:paraId="02FDA860" w14:textId="77777777" w:rsidTr="002137D0">
        <w:trPr>
          <w:cantSplit/>
          <w:trHeight w:val="3969"/>
        </w:trPr>
        <w:tc>
          <w:tcPr>
            <w:tcW w:w="3114" w:type="dxa"/>
          </w:tcPr>
          <w:p w14:paraId="25AA2FBB" w14:textId="77777777" w:rsidR="00F93183" w:rsidRPr="008E647D" w:rsidRDefault="00F93183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7B0EFD4A" wp14:editId="09180795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F5CD16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4CC988A7" w14:textId="77777777" w:rsidR="00F93183" w:rsidRPr="00EF46B4" w:rsidRDefault="00F93183">
            <w:pPr>
              <w:pStyle w:val="EasyRead16"/>
              <w:rPr>
                <w:sz w:val="28"/>
                <w:szCs w:val="28"/>
              </w:rPr>
            </w:pPr>
          </w:p>
          <w:p w14:paraId="6A8C4954" w14:textId="77777777" w:rsidR="00F93183" w:rsidRDefault="00F93183" w:rsidP="00F9318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22E6137A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6F8601BD" w14:textId="77777777" w:rsidR="00F93183" w:rsidRPr="008E647D" w:rsidRDefault="00F93183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this </w:t>
            </w:r>
            <w:r w:rsidRPr="007A6780">
              <w:rPr>
                <w:b/>
                <w:bCs/>
                <w:sz w:val="28"/>
                <w:szCs w:val="28"/>
              </w:rPr>
              <w:t>job seeker</w:t>
            </w:r>
            <w:r w:rsidRPr="0AD3AFEE">
              <w:rPr>
                <w:sz w:val="28"/>
                <w:szCs w:val="28"/>
              </w:rPr>
              <w:t>.</w:t>
            </w:r>
          </w:p>
        </w:tc>
      </w:tr>
      <w:tr w:rsidR="00F93183" w:rsidRPr="008E647D" w14:paraId="515C47A9" w14:textId="77777777" w:rsidTr="002137D0">
        <w:trPr>
          <w:cantSplit/>
          <w:trHeight w:val="3969"/>
        </w:trPr>
        <w:tc>
          <w:tcPr>
            <w:tcW w:w="3114" w:type="dxa"/>
          </w:tcPr>
          <w:p w14:paraId="58310FF7" w14:textId="77777777" w:rsidR="00F93183" w:rsidRPr="008E647D" w:rsidRDefault="00F93183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E790CE" wp14:editId="43AB1916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D3E4D33" w14:textId="77777777" w:rsidR="00F93183" w:rsidRDefault="00F93183" w:rsidP="00F9318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0A247F8A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353D74BA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these </w:t>
            </w:r>
            <w:r w:rsidRPr="005338B5">
              <w:rPr>
                <w:b/>
                <w:bCs/>
                <w:sz w:val="28"/>
                <w:szCs w:val="28"/>
              </w:rPr>
              <w:t>activities</w:t>
            </w:r>
            <w:r>
              <w:rPr>
                <w:sz w:val="28"/>
                <w:szCs w:val="28"/>
              </w:rPr>
              <w:t>.</w:t>
            </w:r>
          </w:p>
          <w:p w14:paraId="11B3C1C4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381D268A" w14:textId="77777777" w:rsidR="00F93183" w:rsidRPr="008E647D" w:rsidRDefault="00F93183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F93183" w:rsidRPr="008E647D" w14:paraId="5EE87AA3" w14:textId="77777777" w:rsidTr="002137D0">
        <w:trPr>
          <w:cantSplit/>
          <w:trHeight w:val="3969"/>
        </w:trPr>
        <w:tc>
          <w:tcPr>
            <w:tcW w:w="3114" w:type="dxa"/>
          </w:tcPr>
          <w:p w14:paraId="5C35FBD4" w14:textId="77777777" w:rsidR="00F93183" w:rsidRDefault="00F93183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EE2A5A" wp14:editId="6CDB6B80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E0AE143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22709ABD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the different activities on our website. </w:t>
            </w:r>
          </w:p>
          <w:p w14:paraId="54ECFE81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22EC7D65" w14:textId="2E9E0832" w:rsidR="00F93183" w:rsidRDefault="00E05CE7">
            <w:pPr>
              <w:pStyle w:val="EasyRead16"/>
              <w:rPr>
                <w:sz w:val="28"/>
                <w:szCs w:val="28"/>
              </w:rPr>
            </w:pPr>
            <w:hyperlink r:id="rId20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6593600F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61D90D84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F93183" w:rsidRPr="008E647D" w14:paraId="4FE42A2D" w14:textId="77777777" w:rsidTr="002137D0">
        <w:trPr>
          <w:cantSplit/>
          <w:trHeight w:val="3402"/>
        </w:trPr>
        <w:tc>
          <w:tcPr>
            <w:tcW w:w="3114" w:type="dxa"/>
          </w:tcPr>
          <w:p w14:paraId="17B59875" w14:textId="77777777" w:rsidR="00F93183" w:rsidRPr="008E647D" w:rsidRDefault="00F93183">
            <w:pPr>
              <w:pStyle w:val="EasyRead16"/>
              <w:rPr>
                <w:sz w:val="28"/>
                <w:szCs w:val="28"/>
              </w:rPr>
            </w:pPr>
            <w:r w:rsidRPr="00F86611">
              <w:rPr>
                <w:noProof/>
                <w:sz w:val="28"/>
                <w:szCs w:val="28"/>
              </w:rPr>
              <w:drawing>
                <wp:inline distT="0" distB="0" distL="0" distR="0" wp14:anchorId="38B7FF2B" wp14:editId="553B35C3">
                  <wp:extent cx="1839600" cy="1839600"/>
                  <wp:effectExtent l="0" t="0" r="0" b="8255"/>
                  <wp:docPr id="1469453800" name="Picture 1" descr="Man in a suit holding a clipboard with two red X marks and a red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3800" name="Picture 1" descr="Man in a suit holding a clipboard with two red X marks and a red marker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00" cy="18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CA680CB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0AA7BFBF" w14:textId="77777777" w:rsidR="00F93183" w:rsidRDefault="00F93183">
            <w:pPr>
              <w:pStyle w:val="EasyRead16"/>
              <w:rPr>
                <w:sz w:val="28"/>
                <w:szCs w:val="28"/>
              </w:rPr>
            </w:pPr>
          </w:p>
          <w:p w14:paraId="6073A740" w14:textId="3D6B175B" w:rsidR="00F93183" w:rsidRDefault="00F93183">
            <w:pPr>
              <w:pStyle w:val="EasyRead16"/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 xml:space="preserve">It is called </w:t>
            </w:r>
            <w:r w:rsidRPr="0644F18E">
              <w:rPr>
                <w:b/>
                <w:bCs/>
                <w:sz w:val="28"/>
                <w:szCs w:val="28"/>
              </w:rPr>
              <w:t xml:space="preserve">mutual obligation failure </w:t>
            </w:r>
            <w:r w:rsidRPr="0644F18E">
              <w:rPr>
                <w:sz w:val="28"/>
                <w:szCs w:val="28"/>
              </w:rPr>
              <w:t xml:space="preserve">if you do </w:t>
            </w:r>
            <w:r w:rsidRPr="0644F18E">
              <w:rPr>
                <w:b/>
                <w:bCs/>
                <w:sz w:val="28"/>
                <w:szCs w:val="28"/>
              </w:rPr>
              <w:t>not</w:t>
            </w:r>
            <w:r w:rsidRPr="0644F18E">
              <w:rPr>
                <w:sz w:val="28"/>
                <w:szCs w:val="28"/>
              </w:rPr>
              <w:t xml:space="preserve"> do them</w:t>
            </w:r>
            <w:r w:rsidR="22F3932F" w:rsidRPr="0644F18E">
              <w:rPr>
                <w:sz w:val="28"/>
                <w:szCs w:val="28"/>
              </w:rPr>
              <w:t>.</w:t>
            </w:r>
          </w:p>
        </w:tc>
      </w:tr>
      <w:tr w:rsidR="008515B4" w:rsidRPr="008E647D" w14:paraId="3076022B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473143A" w14:textId="04732FE9" w:rsidR="008515B4" w:rsidRPr="008E647D" w:rsidRDefault="00FB150C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01B0BF" wp14:editId="25E66495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E7BF5C4" w14:textId="77777777" w:rsidR="008515B4" w:rsidRDefault="008515B4" w:rsidP="32B7A980">
            <w:pPr>
              <w:pStyle w:val="EasyRead16"/>
              <w:rPr>
                <w:sz w:val="28"/>
                <w:szCs w:val="28"/>
              </w:rPr>
            </w:pPr>
          </w:p>
          <w:p w14:paraId="7406A744" w14:textId="17E03BF1" w:rsidR="00FF2794" w:rsidRDefault="00FF2794" w:rsidP="32B7A98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can </w:t>
            </w:r>
            <w:r w:rsidRPr="00FB150C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you</w:t>
            </w:r>
            <w:r w:rsidR="00950424">
              <w:rPr>
                <w:sz w:val="28"/>
                <w:szCs w:val="28"/>
              </w:rPr>
              <w:t>r</w:t>
            </w:r>
            <w:r w:rsidR="00B37643">
              <w:rPr>
                <w:sz w:val="28"/>
                <w:szCs w:val="28"/>
              </w:rPr>
              <w:t xml:space="preserve"> Centrelink money if</w:t>
            </w:r>
            <w:r w:rsidR="008805F9">
              <w:rPr>
                <w:sz w:val="28"/>
                <w:szCs w:val="28"/>
              </w:rPr>
              <w:t xml:space="preserve"> you do </w:t>
            </w:r>
            <w:r w:rsidR="008805F9" w:rsidRPr="00B37643">
              <w:rPr>
                <w:b/>
                <w:bCs/>
                <w:sz w:val="28"/>
                <w:szCs w:val="28"/>
              </w:rPr>
              <w:t>not</w:t>
            </w:r>
          </w:p>
          <w:p w14:paraId="7F31C5BF" w14:textId="77777777" w:rsidR="00B37643" w:rsidRDefault="00B37643" w:rsidP="32B7A980">
            <w:pPr>
              <w:pStyle w:val="EasyRead16"/>
              <w:rPr>
                <w:sz w:val="28"/>
                <w:szCs w:val="28"/>
              </w:rPr>
            </w:pPr>
          </w:p>
          <w:p w14:paraId="3DDBB330" w14:textId="6CE14B7A" w:rsidR="00B37643" w:rsidRPr="008E647D" w:rsidRDefault="008805F9" w:rsidP="00B3764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B37643">
              <w:rPr>
                <w:sz w:val="28"/>
                <w:szCs w:val="28"/>
              </w:rPr>
              <w:t>o your activities</w:t>
            </w:r>
          </w:p>
        </w:tc>
      </w:tr>
      <w:tr w:rsidR="008515B4" w:rsidRPr="008E647D" w14:paraId="2630B365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A3DFB45" w14:textId="30A7F581" w:rsidR="00044619" w:rsidRPr="00044619" w:rsidRDefault="001C5C2D" w:rsidP="00044619">
            <w:pPr>
              <w:rPr>
                <w:sz w:val="28"/>
                <w:szCs w:val="28"/>
              </w:rPr>
            </w:pPr>
            <w:r w:rsidRPr="001C5C2D">
              <w:rPr>
                <w:noProof/>
                <w:sz w:val="28"/>
                <w:szCs w:val="28"/>
              </w:rPr>
              <w:drawing>
                <wp:inline distT="0" distB="0" distL="0" distR="0" wp14:anchorId="706E9163" wp14:editId="46ACD73A">
                  <wp:extent cx="1840230" cy="1840230"/>
                  <wp:effectExtent l="0" t="0" r="0" b="7620"/>
                  <wp:docPr id="527541823" name="Picture 2" descr="An elderly woman in a pink sweater and a young man in a navy blue suit shaking hands and smil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541823" name="Picture 2" descr="An elderly woman in a pink sweater and a young man in a navy blue suit shaking hands and smili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A128AD1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7BD7B4E3" w14:textId="77777777" w:rsidR="00B37643" w:rsidRDefault="00836874" w:rsidP="008805F9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Agree </w:t>
            </w:r>
            <w:r w:rsidR="0088028A">
              <w:rPr>
                <w:sz w:val="28"/>
                <w:szCs w:val="28"/>
              </w:rPr>
              <w:t xml:space="preserve">to or </w:t>
            </w:r>
            <w:r>
              <w:rPr>
                <w:sz w:val="28"/>
                <w:szCs w:val="28"/>
              </w:rPr>
              <w:t xml:space="preserve">start a </w:t>
            </w:r>
            <w:r w:rsidR="0088028A">
              <w:rPr>
                <w:sz w:val="28"/>
                <w:szCs w:val="28"/>
              </w:rPr>
              <w:t>job.</w:t>
            </w:r>
          </w:p>
          <w:p w14:paraId="3C80CBF9" w14:textId="77777777" w:rsidR="009E49D7" w:rsidRDefault="009E49D7" w:rsidP="009E49D7">
            <w:pPr>
              <w:pStyle w:val="EasyRead16"/>
              <w:rPr>
                <w:sz w:val="28"/>
                <w:szCs w:val="28"/>
              </w:rPr>
            </w:pPr>
          </w:p>
          <w:p w14:paraId="76DD6320" w14:textId="16F3421E" w:rsidR="009E49D7" w:rsidRPr="008E647D" w:rsidRDefault="009E49D7" w:rsidP="009E49D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9E49D7">
              <w:rPr>
                <w:b/>
                <w:bCs/>
                <w:sz w:val="28"/>
                <w:szCs w:val="28"/>
              </w:rPr>
              <w:t>work refusal failure</w:t>
            </w:r>
            <w:r>
              <w:rPr>
                <w:sz w:val="28"/>
                <w:szCs w:val="28"/>
              </w:rPr>
              <w:t>.</w:t>
            </w:r>
          </w:p>
        </w:tc>
      </w:tr>
      <w:tr w:rsidR="008515B4" w:rsidRPr="008E647D" w14:paraId="78F089DC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55EEB68" w14:textId="2F709A03" w:rsidR="008515B4" w:rsidRPr="008E647D" w:rsidRDefault="005D3E31" w:rsidP="003A72AF">
            <w:pPr>
              <w:pStyle w:val="EasyRead16"/>
              <w:rPr>
                <w:sz w:val="28"/>
                <w:szCs w:val="28"/>
              </w:rPr>
            </w:pPr>
            <w:r w:rsidRPr="005D3E31">
              <w:rPr>
                <w:noProof/>
                <w:sz w:val="28"/>
                <w:szCs w:val="28"/>
              </w:rPr>
              <w:drawing>
                <wp:inline distT="0" distB="0" distL="0" distR="0" wp14:anchorId="0DD1441A" wp14:editId="06947D8B">
                  <wp:extent cx="1840230" cy="1840230"/>
                  <wp:effectExtent l="0" t="0" r="0" b="7620"/>
                  <wp:docPr id="1743830109" name="Picture 1" descr="Image of a checklist with one item checked of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830109" name="Picture 1" descr="Image of a checklist with one item checked off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9874D82" w14:textId="77777777" w:rsidR="0088028A" w:rsidRDefault="0088028A" w:rsidP="003A72AF">
            <w:pPr>
              <w:pStyle w:val="EasyRead16"/>
              <w:rPr>
                <w:sz w:val="28"/>
                <w:szCs w:val="28"/>
              </w:rPr>
            </w:pPr>
          </w:p>
          <w:p w14:paraId="1579B3B9" w14:textId="1C38EA59" w:rsidR="00163A85" w:rsidRPr="008E647D" w:rsidRDefault="002F7A35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be told </w:t>
            </w:r>
            <w:r w:rsidR="00F036FC">
              <w:rPr>
                <w:sz w:val="28"/>
                <w:szCs w:val="28"/>
              </w:rPr>
              <w:t xml:space="preserve">what you </w:t>
            </w:r>
            <w:r w:rsidR="00F036FC" w:rsidRPr="00FF20DF">
              <w:rPr>
                <w:b/>
                <w:bCs/>
                <w:sz w:val="28"/>
                <w:szCs w:val="28"/>
              </w:rPr>
              <w:t>need to do</w:t>
            </w:r>
            <w:r w:rsidR="00F036FC">
              <w:rPr>
                <w:sz w:val="28"/>
                <w:szCs w:val="28"/>
              </w:rPr>
              <w:t xml:space="preserve"> to st</w:t>
            </w:r>
            <w:r w:rsidR="00BB4201">
              <w:rPr>
                <w:sz w:val="28"/>
                <w:szCs w:val="28"/>
              </w:rPr>
              <w:t xml:space="preserve">art </w:t>
            </w:r>
            <w:r>
              <w:rPr>
                <w:sz w:val="28"/>
                <w:szCs w:val="28"/>
              </w:rPr>
              <w:t xml:space="preserve">your Centrelink money </w:t>
            </w:r>
            <w:r w:rsidR="00BB4201">
              <w:rPr>
                <w:sz w:val="28"/>
                <w:szCs w:val="28"/>
              </w:rPr>
              <w:t>again</w:t>
            </w:r>
            <w:r w:rsidR="00F036FC">
              <w:rPr>
                <w:sz w:val="28"/>
                <w:szCs w:val="28"/>
              </w:rPr>
              <w:t>.</w:t>
            </w:r>
          </w:p>
        </w:tc>
      </w:tr>
      <w:tr w:rsidR="008515B4" w:rsidRPr="008E647D" w14:paraId="6ABFB1C7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EE5ABF7" w14:textId="03924F4E" w:rsidR="008515B4" w:rsidRPr="008E647D" w:rsidRDefault="006147F3" w:rsidP="003A72AF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1EF918C3" wp14:editId="5537B7DF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2E500CE6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1F286FAB" w14:textId="1D14D0B2" w:rsidR="00FF20DF" w:rsidRDefault="00FF20D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might need to talk to</w:t>
            </w:r>
          </w:p>
          <w:p w14:paraId="4B86DC92" w14:textId="77777777" w:rsidR="00FF20DF" w:rsidRDefault="00FF20DF" w:rsidP="003A72AF">
            <w:pPr>
              <w:pStyle w:val="EasyRead16"/>
              <w:rPr>
                <w:sz w:val="28"/>
                <w:szCs w:val="28"/>
              </w:rPr>
            </w:pPr>
          </w:p>
          <w:p w14:paraId="0C030411" w14:textId="45D45088" w:rsidR="00FF20DF" w:rsidRPr="008E647D" w:rsidRDefault="00FF20DF" w:rsidP="00FF20DF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864D30" w:rsidRPr="008E647D" w14:paraId="05DD1848" w14:textId="77777777" w:rsidTr="002137D0">
        <w:trPr>
          <w:cantSplit/>
          <w:trHeight w:val="3969"/>
        </w:trPr>
        <w:tc>
          <w:tcPr>
            <w:tcW w:w="3114" w:type="dxa"/>
          </w:tcPr>
          <w:p w14:paraId="532B0AD7" w14:textId="77777777" w:rsidR="00864D30" w:rsidRPr="008E647D" w:rsidRDefault="00864D30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0DF93962" wp14:editId="2D1B130F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54BB2BF" w14:textId="77777777" w:rsidR="00864D30" w:rsidRDefault="00864D30">
            <w:pPr>
              <w:pStyle w:val="EasyRead16"/>
              <w:rPr>
                <w:sz w:val="28"/>
                <w:szCs w:val="28"/>
              </w:rPr>
            </w:pPr>
          </w:p>
          <w:p w14:paraId="34151EA8" w14:textId="77777777" w:rsidR="00864D30" w:rsidRDefault="00864D30" w:rsidP="00864D30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2945E1A2" w14:textId="77777777" w:rsidR="00864D30" w:rsidRDefault="00864D30">
            <w:pPr>
              <w:pStyle w:val="EasyRead16"/>
              <w:rPr>
                <w:sz w:val="28"/>
                <w:szCs w:val="28"/>
              </w:rPr>
            </w:pPr>
          </w:p>
          <w:p w14:paraId="78EDCC14" w14:textId="578104DC" w:rsidR="00864D30" w:rsidRPr="00931BDB" w:rsidRDefault="00864D30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  <w:r w:rsidR="006147F3">
              <w:rPr>
                <w:b/>
                <w:bCs/>
                <w:sz w:val="28"/>
                <w:szCs w:val="28"/>
              </w:rPr>
              <w:t>.</w:t>
            </w:r>
          </w:p>
          <w:p w14:paraId="06AF159F" w14:textId="30C7B5EE" w:rsidR="00864D30" w:rsidRPr="008E647D" w:rsidRDefault="00864D30">
            <w:pPr>
              <w:pStyle w:val="EasyRead16"/>
              <w:rPr>
                <w:sz w:val="28"/>
                <w:szCs w:val="28"/>
              </w:rPr>
            </w:pPr>
          </w:p>
        </w:tc>
      </w:tr>
      <w:tr w:rsidR="00FF20DF" w:rsidRPr="008E647D" w14:paraId="65B1FAE6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8CD2331" w14:textId="2953606E" w:rsidR="00FF20DF" w:rsidRPr="008E647D" w:rsidRDefault="009E7CB7" w:rsidP="003A72AF">
            <w:pPr>
              <w:pStyle w:val="EasyRead16"/>
              <w:rPr>
                <w:sz w:val="28"/>
                <w:szCs w:val="28"/>
              </w:rPr>
            </w:pPr>
            <w:r w:rsidRPr="009E7CB7">
              <w:rPr>
                <w:noProof/>
                <w:sz w:val="28"/>
                <w:szCs w:val="28"/>
              </w:rPr>
              <w:drawing>
                <wp:inline distT="0" distB="0" distL="0" distR="0" wp14:anchorId="7EA73340" wp14:editId="4442FB63">
                  <wp:extent cx="1840230" cy="1840230"/>
                  <wp:effectExtent l="0" t="0" r="7620" b="0"/>
                  <wp:docPr id="1236998457" name="Picture 1" descr="Two people shaking hands with a checklist labeled 'Plan'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98457" name="Picture 1" descr="Two people shaking hands with a checklist labeled 'Plan' in the background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F5EFCB8" w14:textId="77777777" w:rsidR="006147F3" w:rsidRDefault="00F2014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say</w:t>
            </w:r>
          </w:p>
          <w:p w14:paraId="7FF3D26E" w14:textId="77777777" w:rsidR="00F2014F" w:rsidRDefault="00F2014F" w:rsidP="003A72AF">
            <w:pPr>
              <w:pStyle w:val="EasyRead16"/>
              <w:rPr>
                <w:sz w:val="28"/>
                <w:szCs w:val="28"/>
              </w:rPr>
            </w:pPr>
          </w:p>
          <w:p w14:paraId="40CBCE31" w14:textId="685E1C4D" w:rsidR="00F2014F" w:rsidRDefault="00F2014F" w:rsidP="00F2014F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What you will do to make up </w:t>
            </w:r>
            <w:r w:rsidR="0071342C">
              <w:rPr>
                <w:sz w:val="28"/>
                <w:szCs w:val="28"/>
              </w:rPr>
              <w:t>what you missed</w:t>
            </w:r>
          </w:p>
        </w:tc>
      </w:tr>
      <w:tr w:rsidR="00FF20DF" w:rsidRPr="008E647D" w14:paraId="709F73A0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41E3F69" w14:textId="56241A5D" w:rsidR="00FF20DF" w:rsidRPr="008E647D" w:rsidRDefault="00A7621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1436E7" wp14:editId="1C8B22F2">
                  <wp:extent cx="1840230" cy="1756410"/>
                  <wp:effectExtent l="0" t="0" r="7620" b="0"/>
                  <wp:docPr id="270943067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3913E54A" w14:textId="77777777" w:rsidR="00F2014F" w:rsidRDefault="00F2014F" w:rsidP="00F2014F">
            <w:pPr>
              <w:pStyle w:val="EasyRead16"/>
              <w:rPr>
                <w:sz w:val="28"/>
                <w:szCs w:val="28"/>
              </w:rPr>
            </w:pPr>
          </w:p>
          <w:p w14:paraId="1A0E6824" w14:textId="2D7705C9" w:rsidR="00F2014F" w:rsidRDefault="00BB4201" w:rsidP="00F2014F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Tell them i</w:t>
            </w:r>
            <w:r w:rsidR="00F2014F">
              <w:rPr>
                <w:sz w:val="28"/>
                <w:szCs w:val="28"/>
              </w:rPr>
              <w:t xml:space="preserve">f you have a </w:t>
            </w:r>
            <w:r w:rsidR="00F2014F" w:rsidRPr="00F2014F">
              <w:rPr>
                <w:b/>
                <w:bCs/>
                <w:sz w:val="28"/>
                <w:szCs w:val="28"/>
              </w:rPr>
              <w:t>good reason</w:t>
            </w:r>
            <w:r w:rsidR="00F2014F">
              <w:rPr>
                <w:sz w:val="28"/>
                <w:szCs w:val="28"/>
              </w:rPr>
              <w:t>.</w:t>
            </w:r>
          </w:p>
          <w:p w14:paraId="54812989" w14:textId="77777777" w:rsidR="00F2014F" w:rsidRDefault="00F2014F" w:rsidP="00F2014F">
            <w:pPr>
              <w:pStyle w:val="EasyRead16"/>
              <w:rPr>
                <w:sz w:val="28"/>
                <w:szCs w:val="28"/>
              </w:rPr>
            </w:pPr>
          </w:p>
          <w:p w14:paraId="6C833A1E" w14:textId="55C89BA5" w:rsidR="00F2014F" w:rsidRDefault="00F2014F" w:rsidP="00F2014F">
            <w:pPr>
              <w:pStyle w:val="EasyRead16"/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 xml:space="preserve">You can read about some of the reasons for </w:t>
            </w:r>
            <w:r w:rsidRPr="0644F18E">
              <w:rPr>
                <w:b/>
                <w:bCs/>
                <w:sz w:val="28"/>
                <w:szCs w:val="28"/>
              </w:rPr>
              <w:t>not</w:t>
            </w:r>
            <w:r w:rsidRPr="0644F18E">
              <w:rPr>
                <w:sz w:val="28"/>
                <w:szCs w:val="28"/>
              </w:rPr>
              <w:t xml:space="preserve"> doing your activities on our website.</w:t>
            </w:r>
          </w:p>
          <w:p w14:paraId="01597CE0" w14:textId="77777777" w:rsidR="00F2014F" w:rsidRDefault="00F2014F" w:rsidP="00F2014F">
            <w:pPr>
              <w:pStyle w:val="EasyRead16"/>
              <w:rPr>
                <w:sz w:val="28"/>
                <w:szCs w:val="28"/>
              </w:rPr>
            </w:pPr>
          </w:p>
          <w:p w14:paraId="611852A6" w14:textId="04B769D9" w:rsidR="00F2014F" w:rsidRDefault="00E05CE7" w:rsidP="00F2014F">
            <w:pPr>
              <w:pStyle w:val="EasyRead16"/>
              <w:rPr>
                <w:sz w:val="28"/>
                <w:szCs w:val="28"/>
              </w:rPr>
            </w:pPr>
            <w:hyperlink r:id="rId28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7D2789C3" w14:textId="77777777" w:rsidR="00F2014F" w:rsidRDefault="00F2014F" w:rsidP="00F2014F">
            <w:pPr>
              <w:pStyle w:val="EasyRead16"/>
              <w:rPr>
                <w:sz w:val="28"/>
                <w:szCs w:val="28"/>
              </w:rPr>
            </w:pPr>
          </w:p>
          <w:p w14:paraId="077362BC" w14:textId="70DCF2E0" w:rsidR="00FF20DF" w:rsidRDefault="00F2014F" w:rsidP="00F201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71342C" w:rsidRPr="008E647D" w14:paraId="7F6AF6C8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481A6A0" w14:textId="5C120870" w:rsidR="0071342C" w:rsidRDefault="001F4E94" w:rsidP="001F4E94">
            <w:pPr>
              <w:pStyle w:val="EasyRead16"/>
              <w:jc w:val="center"/>
              <w:rPr>
                <w:noProof/>
              </w:rPr>
            </w:pPr>
            <w:r w:rsidRPr="001F4E94">
              <w:rPr>
                <w:noProof/>
              </w:rPr>
              <w:drawing>
                <wp:inline distT="0" distB="0" distL="0" distR="0" wp14:anchorId="3ADA91A5" wp14:editId="4C8BA3F8">
                  <wp:extent cx="1840230" cy="1951355"/>
                  <wp:effectExtent l="0" t="0" r="7620" b="0"/>
                  <wp:docPr id="757886114" name="Picture 1" descr="Spiral-bound notebook with a week planner layout from Monday to Sunday with a red arrow from monday to frida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886114" name="Picture 1" descr="Spiral-bound notebook with a week planner layout from Monday to Sunday with a red arrow from monday to friday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95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4224B0C" w14:textId="77777777" w:rsidR="0071342C" w:rsidRDefault="0071342C" w:rsidP="00F2014F">
            <w:pPr>
              <w:pStyle w:val="EasyRead16"/>
              <w:rPr>
                <w:sz w:val="28"/>
                <w:szCs w:val="28"/>
              </w:rPr>
            </w:pPr>
          </w:p>
          <w:p w14:paraId="01448920" w14:textId="77777777" w:rsidR="0071342C" w:rsidRDefault="0071342C" w:rsidP="00F201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have 5 </w:t>
            </w:r>
            <w:r w:rsidRPr="00EF414F">
              <w:rPr>
                <w:b/>
                <w:bCs/>
                <w:sz w:val="28"/>
                <w:szCs w:val="28"/>
              </w:rPr>
              <w:t>workdays</w:t>
            </w:r>
            <w:r>
              <w:rPr>
                <w:sz w:val="28"/>
                <w:szCs w:val="28"/>
              </w:rPr>
              <w:t xml:space="preserve"> to</w:t>
            </w:r>
            <w:r w:rsidR="00992785">
              <w:rPr>
                <w:sz w:val="28"/>
                <w:szCs w:val="28"/>
              </w:rPr>
              <w:t xml:space="preserve"> do this.</w:t>
            </w:r>
          </w:p>
          <w:p w14:paraId="5984FC3F" w14:textId="77777777" w:rsidR="00EF414F" w:rsidRDefault="00EF414F" w:rsidP="00F2014F">
            <w:pPr>
              <w:pStyle w:val="EasyRead16"/>
              <w:rPr>
                <w:sz w:val="28"/>
                <w:szCs w:val="28"/>
              </w:rPr>
            </w:pPr>
          </w:p>
          <w:p w14:paraId="5610A4EB" w14:textId="5D8A2C74" w:rsidR="00EF414F" w:rsidRDefault="00EF414F" w:rsidP="00F2014F">
            <w:pPr>
              <w:pStyle w:val="EasyRead16"/>
              <w:rPr>
                <w:sz w:val="28"/>
                <w:szCs w:val="28"/>
              </w:rPr>
            </w:pPr>
            <w:r w:rsidRPr="005004B7">
              <w:rPr>
                <w:b/>
                <w:bCs/>
                <w:sz w:val="28"/>
                <w:szCs w:val="28"/>
              </w:rPr>
              <w:t>Workdays</w:t>
            </w:r>
            <w:r>
              <w:rPr>
                <w:sz w:val="28"/>
                <w:szCs w:val="28"/>
              </w:rPr>
              <w:t xml:space="preserve"> are the days between</w:t>
            </w:r>
          </w:p>
          <w:p w14:paraId="3512417C" w14:textId="77777777" w:rsidR="00EF414F" w:rsidRDefault="00EF414F" w:rsidP="00EF414F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14:paraId="2CE24482" w14:textId="7F2F883B" w:rsidR="00EF414F" w:rsidRDefault="00EF414F" w:rsidP="00EF414F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Friday.</w:t>
            </w:r>
          </w:p>
        </w:tc>
      </w:tr>
      <w:tr w:rsidR="00F24791" w:rsidRPr="008E647D" w14:paraId="2750A895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40EBD98" w14:textId="1AB8AD42" w:rsidR="00F24791" w:rsidRDefault="001F4E94" w:rsidP="003A72AF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DB6AFC" wp14:editId="31A40D41">
                  <wp:extent cx="1840230" cy="1873250"/>
                  <wp:effectExtent l="0" t="0" r="7620" b="0"/>
                  <wp:docPr id="1401007708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7208FC81" w14:textId="77777777" w:rsidR="00F24791" w:rsidRDefault="00F24791" w:rsidP="00F2014F">
            <w:pPr>
              <w:pStyle w:val="EasyRead16"/>
              <w:rPr>
                <w:sz w:val="28"/>
                <w:szCs w:val="28"/>
              </w:rPr>
            </w:pPr>
          </w:p>
          <w:p w14:paraId="548C5974" w14:textId="47B86E24" w:rsidR="00F24791" w:rsidRDefault="00CE134B" w:rsidP="00F201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</w:t>
            </w:r>
            <w:r w:rsidRPr="00CE134B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your Centrelink money for a short time if you do </w:t>
            </w:r>
            <w:r w:rsidRPr="00CE134B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  <w:tr w:rsidR="0047637D" w:rsidRPr="008E647D" w14:paraId="3910D76B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5E2C840" w14:textId="2F761101" w:rsidR="0047637D" w:rsidRDefault="005B3BC7" w:rsidP="003A72AF">
            <w:pPr>
              <w:pStyle w:val="EasyRead16"/>
              <w:rPr>
                <w:noProof/>
              </w:rPr>
            </w:pPr>
            <w:r w:rsidRPr="005B3BC7">
              <w:rPr>
                <w:noProof/>
              </w:rPr>
              <w:drawing>
                <wp:inline distT="0" distB="0" distL="0" distR="0" wp14:anchorId="5F7714ED" wp14:editId="40C26E8B">
                  <wp:extent cx="1840230" cy="1840230"/>
                  <wp:effectExtent l="0" t="0" r="7620" b="0"/>
                  <wp:docPr id="1959418843" name="Picture 1" descr="Two women seated at a table, one pointing at a clipboard and the other with her hand on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18843" name="Picture 1" descr="Two women seated at a table, one pointing at a clipboard and the other with her hand on her head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57C1166" w14:textId="77777777" w:rsidR="0047637D" w:rsidRDefault="0047637D" w:rsidP="00F2014F">
            <w:pPr>
              <w:pStyle w:val="EasyRead16"/>
              <w:rPr>
                <w:sz w:val="28"/>
                <w:szCs w:val="28"/>
              </w:rPr>
            </w:pPr>
          </w:p>
          <w:p w14:paraId="3E239865" w14:textId="73B9D126" w:rsidR="0047637D" w:rsidRDefault="0047637D" w:rsidP="00F2014F">
            <w:pPr>
              <w:pStyle w:val="EasyRead16"/>
              <w:rPr>
                <w:sz w:val="28"/>
                <w:szCs w:val="28"/>
              </w:rPr>
            </w:pPr>
            <w:r w:rsidRPr="3AF313CE">
              <w:rPr>
                <w:sz w:val="28"/>
                <w:szCs w:val="28"/>
              </w:rPr>
              <w:t xml:space="preserve">If we </w:t>
            </w:r>
            <w:r w:rsidRPr="3AF313CE">
              <w:rPr>
                <w:b/>
                <w:bCs/>
                <w:sz w:val="28"/>
                <w:szCs w:val="28"/>
              </w:rPr>
              <w:t>stop</w:t>
            </w:r>
            <w:r w:rsidRPr="3AF313CE">
              <w:rPr>
                <w:sz w:val="28"/>
                <w:szCs w:val="28"/>
              </w:rPr>
              <w:t xml:space="preserve"> your Centrelink money</w:t>
            </w:r>
            <w:r>
              <w:rPr>
                <w:sz w:val="28"/>
                <w:szCs w:val="28"/>
              </w:rPr>
              <w:t xml:space="preserve"> we will tell you what you </w:t>
            </w:r>
            <w:r w:rsidRPr="003372E9">
              <w:rPr>
                <w:b/>
                <w:bCs/>
                <w:sz w:val="28"/>
                <w:szCs w:val="28"/>
              </w:rPr>
              <w:t>need to do</w:t>
            </w:r>
            <w:r>
              <w:rPr>
                <w:sz w:val="28"/>
                <w:szCs w:val="28"/>
              </w:rPr>
              <w:t xml:space="preserve"> to start </w:t>
            </w:r>
            <w:r w:rsidR="00950424">
              <w:rPr>
                <w:sz w:val="28"/>
                <w:szCs w:val="28"/>
              </w:rPr>
              <w:t>it</w:t>
            </w:r>
            <w:r>
              <w:rPr>
                <w:sz w:val="28"/>
                <w:szCs w:val="28"/>
              </w:rPr>
              <w:t xml:space="preserve"> again.</w:t>
            </w:r>
          </w:p>
          <w:p w14:paraId="13A1E54F" w14:textId="77777777" w:rsidR="006C03FC" w:rsidRDefault="006C03FC" w:rsidP="00F2014F">
            <w:pPr>
              <w:pStyle w:val="EasyRead16"/>
              <w:rPr>
                <w:sz w:val="28"/>
                <w:szCs w:val="28"/>
              </w:rPr>
            </w:pPr>
          </w:p>
          <w:p w14:paraId="5829077B" w14:textId="4C7D45C8" w:rsidR="006C03FC" w:rsidRDefault="006C03FC" w:rsidP="00F201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6C03FC">
              <w:rPr>
                <w:b/>
                <w:bCs/>
                <w:sz w:val="28"/>
                <w:szCs w:val="28"/>
              </w:rPr>
              <w:t>reconnection requirement</w:t>
            </w:r>
            <w:r>
              <w:rPr>
                <w:sz w:val="28"/>
                <w:szCs w:val="28"/>
              </w:rPr>
              <w:t>.</w:t>
            </w:r>
          </w:p>
        </w:tc>
      </w:tr>
      <w:tr w:rsidR="008B4DE0" w:rsidRPr="008E647D" w14:paraId="19118D0A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C31C5E8" w14:textId="22F0116F" w:rsidR="008B4DE0" w:rsidRDefault="008C4F2D" w:rsidP="003A72AF">
            <w:pPr>
              <w:pStyle w:val="EasyRead16"/>
              <w:rPr>
                <w:noProof/>
              </w:rPr>
            </w:pPr>
            <w:r w:rsidRPr="0064757F">
              <w:rPr>
                <w:noProof/>
                <w:sz w:val="28"/>
                <w:szCs w:val="28"/>
              </w:rPr>
              <w:drawing>
                <wp:inline distT="0" distB="0" distL="0" distR="0" wp14:anchorId="6ED9A710" wp14:editId="2EEB058D">
                  <wp:extent cx="1840230" cy="1840230"/>
                  <wp:effectExtent l="0" t="0" r="0" b="7620"/>
                  <wp:docPr id="2093816936" name="Picture 1" descr="A man leaning towards a smiling woman in a pink wheelchair with a thought bubble above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816936" name="Picture 1" descr="A man leaning towards a smiling woman in a pink wheelchair with a thought bubble above them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D916567" w14:textId="77777777" w:rsidR="008B4DE0" w:rsidRDefault="008B4DE0" w:rsidP="00F2014F">
            <w:pPr>
              <w:pStyle w:val="EasyRead16"/>
              <w:rPr>
                <w:sz w:val="28"/>
                <w:szCs w:val="28"/>
              </w:rPr>
            </w:pPr>
          </w:p>
          <w:p w14:paraId="46787FAB" w14:textId="5C20822B" w:rsidR="008B4DE0" w:rsidRDefault="008E0337" w:rsidP="00F201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have </w:t>
            </w:r>
            <w:r w:rsidRPr="000B5E90">
              <w:rPr>
                <w:b/>
                <w:bCs/>
                <w:sz w:val="28"/>
                <w:szCs w:val="28"/>
              </w:rPr>
              <w:t>less than</w:t>
            </w:r>
            <w:r>
              <w:rPr>
                <w:sz w:val="28"/>
                <w:szCs w:val="28"/>
              </w:rPr>
              <w:t xml:space="preserve"> 4 weeks </w:t>
            </w:r>
            <w:r w:rsidR="000B5E90">
              <w:rPr>
                <w:sz w:val="28"/>
                <w:szCs w:val="28"/>
              </w:rPr>
              <w:t>to</w:t>
            </w:r>
            <w:r w:rsidR="0016549F">
              <w:rPr>
                <w:sz w:val="28"/>
                <w:szCs w:val="28"/>
              </w:rPr>
              <w:t xml:space="preserve"> tell us</w:t>
            </w:r>
          </w:p>
          <w:p w14:paraId="3A778FEB" w14:textId="77777777" w:rsidR="0016549F" w:rsidRDefault="0016549F" w:rsidP="00F2014F">
            <w:pPr>
              <w:pStyle w:val="EasyRead16"/>
              <w:rPr>
                <w:sz w:val="28"/>
                <w:szCs w:val="28"/>
              </w:rPr>
            </w:pPr>
          </w:p>
          <w:p w14:paraId="2C822D53" w14:textId="79E62A49" w:rsidR="0016549F" w:rsidRDefault="0016549F" w:rsidP="0016549F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</w:t>
            </w:r>
            <w:r w:rsidRPr="00B34C11">
              <w:rPr>
                <w:b/>
                <w:bCs/>
                <w:sz w:val="28"/>
                <w:szCs w:val="28"/>
              </w:rPr>
              <w:t>good reason</w:t>
            </w:r>
            <w:r>
              <w:rPr>
                <w:sz w:val="28"/>
                <w:szCs w:val="28"/>
              </w:rPr>
              <w:t xml:space="preserve"> for </w:t>
            </w:r>
            <w:r w:rsidRPr="00B34C11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your activities</w:t>
            </w:r>
          </w:p>
        </w:tc>
      </w:tr>
      <w:tr w:rsidR="0016549F" w:rsidRPr="008E647D" w14:paraId="061FCB44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3853868" w14:textId="04C923DC" w:rsidR="0016549F" w:rsidRDefault="009C52EA" w:rsidP="003A72AF">
            <w:pPr>
              <w:pStyle w:val="EasyRead16"/>
              <w:rPr>
                <w:noProof/>
              </w:rPr>
            </w:pPr>
            <w:r w:rsidRPr="009C52EA">
              <w:rPr>
                <w:noProof/>
              </w:rPr>
              <w:drawing>
                <wp:inline distT="0" distB="0" distL="0" distR="0" wp14:anchorId="3371598F" wp14:editId="0D4880DF">
                  <wp:extent cx="1840230" cy="1828165"/>
                  <wp:effectExtent l="0" t="0" r="7620" b="635"/>
                  <wp:docPr id="968460533" name="Picture 1" descr="Person in blue shirt looking at a laptop screen displaying the word 'Jobs' witha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460533" name="Picture 1" descr="Person in blue shirt looking at a laptop screen displaying the word 'Jobs' witha green tick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2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1667FDFF" w14:textId="77777777" w:rsidR="0016549F" w:rsidRDefault="0016549F" w:rsidP="00F2014F">
            <w:pPr>
              <w:pStyle w:val="EasyRead16"/>
              <w:rPr>
                <w:sz w:val="28"/>
                <w:szCs w:val="28"/>
              </w:rPr>
            </w:pPr>
          </w:p>
          <w:p w14:paraId="0778907F" w14:textId="77777777" w:rsidR="0016549F" w:rsidRDefault="0016549F" w:rsidP="0016549F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 doing your activities again</w:t>
            </w:r>
          </w:p>
          <w:p w14:paraId="7C7D2B29" w14:textId="77777777" w:rsidR="004F5BE5" w:rsidRDefault="004F5BE5" w:rsidP="004F5BE5">
            <w:pPr>
              <w:pStyle w:val="EasyRead16"/>
              <w:rPr>
                <w:sz w:val="28"/>
                <w:szCs w:val="28"/>
              </w:rPr>
            </w:pPr>
          </w:p>
          <w:p w14:paraId="3BDD652D" w14:textId="77777777" w:rsidR="000B5E90" w:rsidRDefault="000B5E90" w:rsidP="004F5BE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4F5BE5">
              <w:rPr>
                <w:sz w:val="28"/>
                <w:szCs w:val="28"/>
              </w:rPr>
              <w:t xml:space="preserve">rom when we </w:t>
            </w:r>
            <w:r w:rsidR="004F5BE5" w:rsidRPr="00B34C11">
              <w:rPr>
                <w:b/>
                <w:bCs/>
                <w:sz w:val="28"/>
                <w:szCs w:val="28"/>
              </w:rPr>
              <w:t>stopped</w:t>
            </w:r>
            <w:r w:rsidR="004F5BE5">
              <w:rPr>
                <w:sz w:val="28"/>
                <w:szCs w:val="28"/>
              </w:rPr>
              <w:t xml:space="preserve"> your Cen</w:t>
            </w:r>
            <w:r w:rsidR="00B34C11">
              <w:rPr>
                <w:sz w:val="28"/>
                <w:szCs w:val="28"/>
              </w:rPr>
              <w:t>trelink money</w:t>
            </w:r>
            <w:r>
              <w:rPr>
                <w:sz w:val="28"/>
                <w:szCs w:val="28"/>
              </w:rPr>
              <w:t>.</w:t>
            </w:r>
            <w:r w:rsidR="00D86AC5">
              <w:rPr>
                <w:sz w:val="28"/>
                <w:szCs w:val="28"/>
              </w:rPr>
              <w:t xml:space="preserve"> </w:t>
            </w:r>
          </w:p>
          <w:p w14:paraId="2869D0A6" w14:textId="77777777" w:rsidR="000B5E90" w:rsidRDefault="000B5E90" w:rsidP="004F5BE5">
            <w:pPr>
              <w:pStyle w:val="EasyRead16"/>
              <w:rPr>
                <w:sz w:val="28"/>
                <w:szCs w:val="28"/>
              </w:rPr>
            </w:pPr>
          </w:p>
          <w:p w14:paraId="58D1DD33" w14:textId="714E8635" w:rsidR="004F5BE5" w:rsidRDefault="75C37FE9" w:rsidP="004F5BE5">
            <w:pPr>
              <w:pStyle w:val="EasyRead16"/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>W</w:t>
            </w:r>
            <w:r w:rsidR="00D86AC5" w:rsidRPr="0644F18E">
              <w:rPr>
                <w:sz w:val="28"/>
                <w:szCs w:val="28"/>
              </w:rPr>
              <w:t>e will start your money again</w:t>
            </w:r>
            <w:r w:rsidR="3C7C482A" w:rsidRPr="0644F18E">
              <w:rPr>
                <w:sz w:val="28"/>
                <w:szCs w:val="28"/>
              </w:rPr>
              <w:t xml:space="preserve"> if you do</w:t>
            </w:r>
            <w:r w:rsidR="00D86AC5" w:rsidRPr="0644F18E">
              <w:rPr>
                <w:sz w:val="28"/>
                <w:szCs w:val="28"/>
              </w:rPr>
              <w:t>.</w:t>
            </w:r>
          </w:p>
        </w:tc>
      </w:tr>
      <w:tr w:rsidR="008B4DE0" w:rsidRPr="008E647D" w14:paraId="6FFBCE90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3DE0F27" w14:textId="342AF71A" w:rsidR="008B4DE0" w:rsidRDefault="00FC642E" w:rsidP="00FC642E">
            <w:pPr>
              <w:pStyle w:val="EasyRead16"/>
              <w:jc w:val="center"/>
              <w:rPr>
                <w:noProof/>
              </w:rPr>
            </w:pPr>
            <w:r w:rsidRPr="00FC642E">
              <w:rPr>
                <w:noProof/>
              </w:rPr>
              <w:drawing>
                <wp:inline distT="0" distB="0" distL="0" distR="0" wp14:anchorId="6F567BC8" wp14:editId="3CE814F6">
                  <wp:extent cx="1676400" cy="1881756"/>
                  <wp:effectExtent l="0" t="0" r="0" b="4445"/>
                  <wp:docPr id="1794939094" name="Picture 1" descr="A man leaning towards a smiling woman in a pink wheelchair with a thought bubble above them with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939094" name="Picture 1" descr="A man leaning towards a smiling woman in a pink wheelchair with a thought bubble above them with a red cross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126" cy="1887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705E049C" w14:textId="77777777" w:rsidR="000B5E90" w:rsidRDefault="000B5E90" w:rsidP="000B5E90">
            <w:pPr>
              <w:pStyle w:val="EasyRead16"/>
              <w:rPr>
                <w:sz w:val="28"/>
                <w:szCs w:val="28"/>
              </w:rPr>
            </w:pPr>
          </w:p>
          <w:p w14:paraId="61E3BBD9" w14:textId="719B5964" w:rsidR="000B5E90" w:rsidRDefault="000B5E90" w:rsidP="000B5E90">
            <w:pPr>
              <w:pStyle w:val="EasyRead16"/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>If you</w:t>
            </w:r>
            <w:r w:rsidR="005004B7" w:rsidRPr="0644F18E">
              <w:rPr>
                <w:sz w:val="28"/>
                <w:szCs w:val="28"/>
              </w:rPr>
              <w:t xml:space="preserve"> take longer than</w:t>
            </w:r>
            <w:r w:rsidRPr="0644F18E">
              <w:rPr>
                <w:sz w:val="28"/>
                <w:szCs w:val="28"/>
              </w:rPr>
              <w:t xml:space="preserve"> 4 weeks </w:t>
            </w:r>
            <w:r w:rsidR="002B3253" w:rsidRPr="0099180B">
              <w:rPr>
                <w:b/>
                <w:bCs/>
                <w:sz w:val="28"/>
                <w:szCs w:val="28"/>
              </w:rPr>
              <w:t>and</w:t>
            </w:r>
          </w:p>
          <w:p w14:paraId="78AA5250" w14:textId="77777777" w:rsidR="000B5E90" w:rsidRDefault="000B5E90" w:rsidP="000B5E90">
            <w:pPr>
              <w:pStyle w:val="EasyRead16"/>
              <w:rPr>
                <w:sz w:val="28"/>
                <w:szCs w:val="28"/>
              </w:rPr>
            </w:pPr>
          </w:p>
          <w:p w14:paraId="48F812F3" w14:textId="48EA47FD" w:rsidR="007F3D91" w:rsidRDefault="002B3253" w:rsidP="000B5E90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Pr="002B3253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a</w:t>
            </w:r>
            <w:r w:rsidR="000B5E90">
              <w:rPr>
                <w:sz w:val="28"/>
                <w:szCs w:val="28"/>
              </w:rPr>
              <w:t xml:space="preserve"> </w:t>
            </w:r>
            <w:r w:rsidR="000B5E90" w:rsidRPr="00B34C11">
              <w:rPr>
                <w:b/>
                <w:bCs/>
                <w:sz w:val="28"/>
                <w:szCs w:val="28"/>
              </w:rPr>
              <w:t>good reason</w:t>
            </w:r>
            <w:r w:rsidR="000B5E90">
              <w:rPr>
                <w:sz w:val="28"/>
                <w:szCs w:val="28"/>
              </w:rPr>
              <w:t xml:space="preserve"> for </w:t>
            </w:r>
            <w:r w:rsidR="000B5E90" w:rsidRPr="00B34C11">
              <w:rPr>
                <w:b/>
                <w:bCs/>
                <w:sz w:val="28"/>
                <w:szCs w:val="28"/>
              </w:rPr>
              <w:t>not</w:t>
            </w:r>
            <w:r w:rsidR="000B5E90">
              <w:rPr>
                <w:sz w:val="28"/>
                <w:szCs w:val="28"/>
              </w:rPr>
              <w:t xml:space="preserve"> doing your activities</w:t>
            </w:r>
          </w:p>
        </w:tc>
      </w:tr>
      <w:tr w:rsidR="008B4DE0" w:rsidRPr="008E647D" w14:paraId="5DA16037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DA39368" w14:textId="19992306" w:rsidR="008B4DE0" w:rsidRDefault="003C72DB" w:rsidP="003A72AF">
            <w:pPr>
              <w:pStyle w:val="EasyRead16"/>
              <w:rPr>
                <w:noProof/>
              </w:rPr>
            </w:pPr>
            <w:r w:rsidRPr="003C72DB">
              <w:rPr>
                <w:noProof/>
              </w:rPr>
              <w:drawing>
                <wp:inline distT="0" distB="0" distL="0" distR="0" wp14:anchorId="22E14FFC" wp14:editId="59E0B9EA">
                  <wp:extent cx="1840230" cy="1605280"/>
                  <wp:effectExtent l="0" t="0" r="7620" b="0"/>
                  <wp:docPr id="1590737663" name="Picture 1" descr="Person in blue shirt looking at a laptop screen displaying the word 'Jobs' with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737663" name="Picture 1" descr="Person in blue shirt looking at a laptop screen displaying the word 'Jobs' with a red cross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6C80C62E" w14:textId="77777777" w:rsidR="008B4DE0" w:rsidRDefault="008B4DE0" w:rsidP="00F2014F">
            <w:pPr>
              <w:pStyle w:val="EasyRead16"/>
              <w:rPr>
                <w:sz w:val="28"/>
                <w:szCs w:val="28"/>
              </w:rPr>
            </w:pPr>
          </w:p>
          <w:p w14:paraId="4A6E89D8" w14:textId="27245B2A" w:rsidR="007F3D91" w:rsidRDefault="000B5E90" w:rsidP="007F3D91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Pr="002B3253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start doing your activities again</w:t>
            </w:r>
          </w:p>
          <w:p w14:paraId="724C024F" w14:textId="77777777" w:rsidR="00F55481" w:rsidRDefault="00F55481" w:rsidP="00F55481">
            <w:pPr>
              <w:pStyle w:val="EasyRead16"/>
              <w:rPr>
                <w:sz w:val="28"/>
                <w:szCs w:val="28"/>
              </w:rPr>
            </w:pPr>
          </w:p>
          <w:p w14:paraId="73D4EA38" w14:textId="3A999425" w:rsidR="00F55481" w:rsidRDefault="000B5E90" w:rsidP="00F5548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can </w:t>
            </w:r>
            <w:r w:rsidRPr="002B3253">
              <w:rPr>
                <w:b/>
                <w:bCs/>
                <w:sz w:val="28"/>
                <w:szCs w:val="28"/>
              </w:rPr>
              <w:t>stop</w:t>
            </w:r>
            <w:r>
              <w:rPr>
                <w:sz w:val="28"/>
                <w:szCs w:val="28"/>
              </w:rPr>
              <w:t xml:space="preserve"> you</w:t>
            </w:r>
            <w:r w:rsidR="00950424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 Centrelink money.</w:t>
            </w:r>
          </w:p>
          <w:p w14:paraId="5403C4C4" w14:textId="77777777" w:rsidR="00FB150C" w:rsidRDefault="00FB150C" w:rsidP="00F55481">
            <w:pPr>
              <w:pStyle w:val="EasyRead16"/>
              <w:rPr>
                <w:sz w:val="28"/>
                <w:szCs w:val="28"/>
              </w:rPr>
            </w:pPr>
          </w:p>
          <w:p w14:paraId="275AB368" w14:textId="2FA07450" w:rsidR="00FB150C" w:rsidRDefault="00FB150C" w:rsidP="00F5548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</w:t>
            </w:r>
            <w:r w:rsidRPr="00C05FAC">
              <w:rPr>
                <w:b/>
                <w:bCs/>
                <w:sz w:val="28"/>
                <w:szCs w:val="28"/>
              </w:rPr>
              <w:t>can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  <w:tr w:rsidR="00EA1E24" w:rsidRPr="008E647D" w14:paraId="525A919A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516F828A" w14:textId="77777777" w:rsidR="00EA1E24" w:rsidRPr="00567D25" w:rsidRDefault="00EA1E24">
            <w:pPr>
              <w:pStyle w:val="EasyRead16"/>
              <w:rPr>
                <w:b/>
                <w:bCs/>
                <w:noProof/>
                <w:sz w:val="28"/>
                <w:szCs w:val="28"/>
              </w:rPr>
            </w:pPr>
            <w:r w:rsidRPr="00822640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DE16897" wp14:editId="2B764671">
                  <wp:extent cx="1628775" cy="1628775"/>
                  <wp:effectExtent l="0" t="0" r="9525" b="0"/>
                  <wp:docPr id="772080335" name="Picture 1" descr="Hand holding a pen filling out an application form with sections for name, address, education, and wo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080335" name="Picture 1" descr="Hand holding a pen filling out an application form with sections for name, address, education, and work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3DEFCFE9" w14:textId="77777777" w:rsidR="00EA1E24" w:rsidRDefault="00EA1E24">
            <w:pPr>
              <w:pStyle w:val="EasyRead16"/>
              <w:rPr>
                <w:sz w:val="28"/>
                <w:szCs w:val="28"/>
              </w:rPr>
            </w:pPr>
          </w:p>
          <w:p w14:paraId="3407E713" w14:textId="221F85F9" w:rsidR="00EA1E24" w:rsidRDefault="633ACC67">
            <w:pPr>
              <w:pStyle w:val="EasyRead16"/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 xml:space="preserve">You need to </w:t>
            </w:r>
            <w:r w:rsidRPr="0099180B">
              <w:rPr>
                <w:b/>
                <w:bCs/>
                <w:sz w:val="28"/>
                <w:szCs w:val="28"/>
              </w:rPr>
              <w:t>apply</w:t>
            </w:r>
            <w:r w:rsidRPr="0644F18E">
              <w:rPr>
                <w:sz w:val="28"/>
                <w:szCs w:val="28"/>
              </w:rPr>
              <w:t xml:space="preserve"> for </w:t>
            </w:r>
            <w:r w:rsidR="00EA1E24" w:rsidRPr="0644F18E">
              <w:rPr>
                <w:sz w:val="28"/>
                <w:szCs w:val="28"/>
              </w:rPr>
              <w:t>you</w:t>
            </w:r>
            <w:r w:rsidR="00950424" w:rsidRPr="0644F18E">
              <w:rPr>
                <w:sz w:val="28"/>
                <w:szCs w:val="28"/>
              </w:rPr>
              <w:t>r</w:t>
            </w:r>
            <w:r w:rsidR="00EA1E24" w:rsidRPr="0644F18E">
              <w:rPr>
                <w:sz w:val="28"/>
                <w:szCs w:val="28"/>
              </w:rPr>
              <w:t xml:space="preserve"> Centrelink payments </w:t>
            </w:r>
            <w:r w:rsidR="28D81467" w:rsidRPr="0644F18E">
              <w:rPr>
                <w:sz w:val="28"/>
                <w:szCs w:val="28"/>
              </w:rPr>
              <w:t xml:space="preserve">again if they </w:t>
            </w:r>
            <w:r w:rsidR="00EA1E24" w:rsidRPr="0644F18E">
              <w:rPr>
                <w:sz w:val="28"/>
                <w:szCs w:val="28"/>
              </w:rPr>
              <w:t>are stopped</w:t>
            </w:r>
            <w:r w:rsidR="433DD5CF" w:rsidRPr="0644F18E">
              <w:rPr>
                <w:sz w:val="28"/>
                <w:szCs w:val="28"/>
              </w:rPr>
              <w:t>.</w:t>
            </w:r>
          </w:p>
          <w:p w14:paraId="2E389E0B" w14:textId="77777777" w:rsidR="00EA1E24" w:rsidRDefault="00EA1E24">
            <w:pPr>
              <w:pStyle w:val="EasyRead16"/>
              <w:rPr>
                <w:sz w:val="28"/>
                <w:szCs w:val="28"/>
              </w:rPr>
            </w:pPr>
          </w:p>
          <w:p w14:paraId="4D13D32D" w14:textId="77777777" w:rsidR="00EA1E24" w:rsidRDefault="00EA1E24">
            <w:pPr>
              <w:pStyle w:val="EasyRead16"/>
              <w:rPr>
                <w:sz w:val="28"/>
                <w:szCs w:val="28"/>
              </w:rPr>
            </w:pPr>
            <w:r w:rsidRPr="0099180B">
              <w:rPr>
                <w:sz w:val="28"/>
                <w:szCs w:val="28"/>
              </w:rPr>
              <w:t>Apply</w:t>
            </w:r>
            <w:r w:rsidRPr="0644F18E">
              <w:rPr>
                <w:sz w:val="28"/>
                <w:szCs w:val="28"/>
              </w:rPr>
              <w:t xml:space="preserve"> means you send in information to Services Australia about</w:t>
            </w:r>
          </w:p>
          <w:p w14:paraId="0C99549F" w14:textId="77777777" w:rsidR="00EA1E24" w:rsidRDefault="00EA1E24">
            <w:pPr>
              <w:pStyle w:val="EasyRead16"/>
              <w:rPr>
                <w:sz w:val="28"/>
                <w:szCs w:val="28"/>
              </w:rPr>
            </w:pPr>
          </w:p>
          <w:p w14:paraId="7150011F" w14:textId="77777777" w:rsidR="00EA1E24" w:rsidRDefault="00EA1E24" w:rsidP="00EA1E24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you are</w:t>
            </w:r>
          </w:p>
          <w:p w14:paraId="2547E64B" w14:textId="77777777" w:rsidR="00EA1E24" w:rsidRDefault="00EA1E24" w:rsidP="00EA1E24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>What payments you need.</w:t>
            </w:r>
          </w:p>
        </w:tc>
      </w:tr>
      <w:tr w:rsidR="00EA1E24" w:rsidRPr="008E647D" w14:paraId="57291397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790B049" w14:textId="77777777" w:rsidR="00EA1E24" w:rsidRPr="008E647D" w:rsidRDefault="00EA1E24">
            <w:pPr>
              <w:pStyle w:val="EasyRead16"/>
              <w:rPr>
                <w:sz w:val="28"/>
                <w:szCs w:val="28"/>
              </w:rPr>
            </w:pPr>
            <w:r w:rsidRPr="00A05683">
              <w:rPr>
                <w:noProof/>
                <w:sz w:val="28"/>
                <w:szCs w:val="28"/>
              </w:rPr>
              <w:drawing>
                <wp:inline distT="0" distB="0" distL="0" distR="0" wp14:anchorId="737931DE" wp14:editId="0B7B032B">
                  <wp:extent cx="1840230" cy="1840230"/>
                  <wp:effectExtent l="0" t="0" r="7620" b="7620"/>
                  <wp:docPr id="1188591473" name="Picture 1" descr="Three people seated in a row with calendar pages for May, August, and December behind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591473" name="Picture 1" descr="Three people seated in a row with calendar pages for May, August, and December behind them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04C7DD94" w14:textId="77777777" w:rsidR="00EA1E24" w:rsidRDefault="00EA1E24">
            <w:pPr>
              <w:pStyle w:val="EasyRead16"/>
              <w:rPr>
                <w:sz w:val="28"/>
                <w:szCs w:val="28"/>
              </w:rPr>
            </w:pPr>
          </w:p>
          <w:p w14:paraId="028C3064" w14:textId="77777777" w:rsidR="00EA1E24" w:rsidRPr="008E647D" w:rsidRDefault="00EA1E2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will have to wait for </w:t>
            </w:r>
            <w:r w:rsidRPr="00805D01">
              <w:rPr>
                <w:b/>
                <w:bCs/>
                <w:sz w:val="28"/>
                <w:szCs w:val="28"/>
              </w:rPr>
              <w:t>4 weeks</w:t>
            </w:r>
            <w:r>
              <w:rPr>
                <w:sz w:val="28"/>
                <w:szCs w:val="28"/>
              </w:rPr>
              <w:t xml:space="preserve"> before you get money from Centrelink.</w:t>
            </w:r>
          </w:p>
        </w:tc>
      </w:tr>
    </w:tbl>
    <w:p w14:paraId="5EE8BABC" w14:textId="77777777" w:rsidR="0058149C" w:rsidRDefault="0058149C">
      <w:r>
        <w:br w:type="page"/>
      </w:r>
    </w:p>
    <w:p w14:paraId="7AE15BEE" w14:textId="11724D53" w:rsidR="008515B4" w:rsidRPr="008E647D" w:rsidRDefault="003A40FE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t>Decisions we have made</w:t>
      </w:r>
    </w:p>
    <w:p w14:paraId="39A64660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12AF0" w:rsidRPr="008E647D" w14:paraId="4223B815" w14:textId="77777777">
        <w:trPr>
          <w:cantSplit/>
          <w:trHeight w:val="2835"/>
        </w:trPr>
        <w:tc>
          <w:tcPr>
            <w:tcW w:w="3114" w:type="dxa"/>
          </w:tcPr>
          <w:p w14:paraId="31CEDF48" w14:textId="77777777" w:rsidR="00812AF0" w:rsidRPr="00FF7315" w:rsidRDefault="00812AF0">
            <w:pPr>
              <w:pStyle w:val="EasyRead16"/>
              <w:rPr>
                <w:sz w:val="28"/>
                <w:szCs w:val="28"/>
              </w:rPr>
            </w:pPr>
            <w:r w:rsidRPr="00FF7315">
              <w:rPr>
                <w:noProof/>
                <w:sz w:val="28"/>
                <w:szCs w:val="28"/>
              </w:rPr>
              <w:drawing>
                <wp:inline distT="0" distB="0" distL="0" distR="0" wp14:anchorId="6F59E5C7" wp14:editId="66D0EF90">
                  <wp:extent cx="1840230" cy="1226820"/>
                  <wp:effectExtent l="0" t="0" r="7620" b="0"/>
                  <wp:docPr id="1657573037" name="Picture 4" descr="calendar with an hourglass next to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573037" name="Picture 4" descr="calendar with an hourglass next to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88BF2" w14:textId="77777777" w:rsidR="00812AF0" w:rsidRPr="008E647D" w:rsidRDefault="00812AF0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14:paraId="27FDA4FF" w14:textId="77777777" w:rsidR="00812AF0" w:rsidRDefault="00812AF0">
            <w:pPr>
              <w:pStyle w:val="EasyRead16"/>
              <w:rPr>
                <w:sz w:val="28"/>
                <w:szCs w:val="28"/>
              </w:rPr>
            </w:pPr>
          </w:p>
          <w:p w14:paraId="48AF9B8F" w14:textId="58CE7F0C" w:rsidR="00812AF0" w:rsidRDefault="00812AF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2</w:t>
            </w:r>
            <w:r w:rsidR="000322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September 2024 DEWR </w:t>
            </w:r>
            <w:r w:rsidRPr="00131AAA">
              <w:rPr>
                <w:b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 xml:space="preserve"> cancelling Centrelink money for people who are </w:t>
            </w:r>
            <w:r w:rsidRPr="0044626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their activities on purpose.</w:t>
            </w:r>
          </w:p>
          <w:p w14:paraId="13EF9D63" w14:textId="77777777" w:rsidR="00812AF0" w:rsidRDefault="00812AF0">
            <w:pPr>
              <w:pStyle w:val="EasyRead16"/>
              <w:rPr>
                <w:sz w:val="28"/>
                <w:szCs w:val="28"/>
              </w:rPr>
            </w:pPr>
          </w:p>
          <w:p w14:paraId="6A7589AC" w14:textId="77777777" w:rsidR="00812AF0" w:rsidRDefault="00812AF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have </w:t>
            </w:r>
            <w:r w:rsidRPr="003B2641">
              <w:rPr>
                <w:b/>
                <w:bCs/>
                <w:sz w:val="28"/>
                <w:szCs w:val="28"/>
              </w:rPr>
              <w:t>4 weeks</w:t>
            </w:r>
            <w:r>
              <w:rPr>
                <w:sz w:val="28"/>
                <w:szCs w:val="28"/>
              </w:rPr>
              <w:t xml:space="preserve"> to start doing them again.</w:t>
            </w:r>
          </w:p>
          <w:p w14:paraId="4A628F63" w14:textId="1FE4EE00" w:rsidR="00812AF0" w:rsidRDefault="00812AF0">
            <w:pPr>
              <w:pStyle w:val="EasyRead16"/>
              <w:rPr>
                <w:sz w:val="28"/>
                <w:szCs w:val="28"/>
              </w:rPr>
            </w:pPr>
          </w:p>
        </w:tc>
      </w:tr>
    </w:tbl>
    <w:p w14:paraId="4E636144" w14:textId="77777777" w:rsidR="008515B4" w:rsidRDefault="008515B4"/>
    <w:p w14:paraId="33A1A152" w14:textId="77777777" w:rsidR="008515B4" w:rsidRDefault="008515B4">
      <w:pPr>
        <w:rPr>
          <w:b/>
          <w:bCs/>
        </w:rPr>
      </w:pPr>
      <w:r>
        <w:rPr>
          <w:b/>
          <w:bCs/>
        </w:rPr>
        <w:br w:type="page"/>
      </w:r>
    </w:p>
    <w:p w14:paraId="7911A30A" w14:textId="0B99D287" w:rsidR="002E4733" w:rsidRPr="008E647D" w:rsidRDefault="003A40FE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Why we made this decision</w:t>
      </w:r>
    </w:p>
    <w:p w14:paraId="34A8C00D" w14:textId="77777777" w:rsidR="002E4733" w:rsidRDefault="002E4733" w:rsidP="002E47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3B72EB" w:rsidRPr="008E647D" w14:paraId="79798D45" w14:textId="77777777" w:rsidTr="002137D0">
        <w:trPr>
          <w:cantSplit/>
          <w:trHeight w:val="3969"/>
        </w:trPr>
        <w:tc>
          <w:tcPr>
            <w:tcW w:w="3114" w:type="dxa"/>
          </w:tcPr>
          <w:p w14:paraId="6F6FA63F" w14:textId="77777777" w:rsidR="003B72EB" w:rsidRPr="008E647D" w:rsidRDefault="003B72EB">
            <w:pPr>
              <w:pStyle w:val="EasyRead16"/>
              <w:rPr>
                <w:sz w:val="28"/>
                <w:szCs w:val="28"/>
              </w:rPr>
            </w:pPr>
            <w:r w:rsidRPr="00C933D1">
              <w:rPr>
                <w:noProof/>
                <w:sz w:val="28"/>
                <w:szCs w:val="28"/>
              </w:rPr>
              <w:drawing>
                <wp:inline distT="0" distB="0" distL="0" distR="0" wp14:anchorId="472D9630" wp14:editId="3AE78EAC">
                  <wp:extent cx="1840230" cy="1840230"/>
                  <wp:effectExtent l="0" t="0" r="0" b="7620"/>
                  <wp:docPr id="564529843" name="Picture 1" descr="Person in a red shirt holding a clipboard with red X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529843" name="Picture 1" descr="Person in a red shirt holding a clipboard with red X marks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949B833" w14:textId="77777777" w:rsidR="003B72EB" w:rsidRDefault="003B72E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government has laws to follow to make sure things are done in a fair way.</w:t>
            </w:r>
          </w:p>
          <w:p w14:paraId="0C2C3301" w14:textId="77777777" w:rsidR="003B72EB" w:rsidRDefault="003B72EB">
            <w:pPr>
              <w:pStyle w:val="EasyRead16"/>
              <w:rPr>
                <w:sz w:val="28"/>
                <w:szCs w:val="28"/>
              </w:rPr>
            </w:pPr>
          </w:p>
          <w:p w14:paraId="16AD62DD" w14:textId="32A5505D" w:rsidR="003B72EB" w:rsidRDefault="003B72E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worried that our computer systems are </w:t>
            </w:r>
            <w:r w:rsidRPr="0019531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following the rules</w:t>
            </w:r>
            <w:r w:rsidR="00AF21E2">
              <w:rPr>
                <w:sz w:val="28"/>
                <w:szCs w:val="28"/>
              </w:rPr>
              <w:t xml:space="preserve"> at all times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14:paraId="14B6864A" w14:textId="77777777" w:rsidR="003B72EB" w:rsidRDefault="003B72EB">
            <w:pPr>
              <w:pStyle w:val="EasyRead16"/>
              <w:rPr>
                <w:sz w:val="28"/>
                <w:szCs w:val="28"/>
              </w:rPr>
            </w:pPr>
          </w:p>
          <w:p w14:paraId="394A7BBB" w14:textId="77777777" w:rsidR="003B72EB" w:rsidRPr="008E647D" w:rsidRDefault="003B72E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need to make sure this is </w:t>
            </w:r>
            <w:r w:rsidRPr="005C0460">
              <w:rPr>
                <w:b/>
                <w:bCs/>
                <w:sz w:val="28"/>
                <w:szCs w:val="28"/>
              </w:rPr>
              <w:t>fixed quickly</w:t>
            </w:r>
            <w:r>
              <w:rPr>
                <w:sz w:val="28"/>
                <w:szCs w:val="28"/>
              </w:rPr>
              <w:t>.</w:t>
            </w:r>
          </w:p>
        </w:tc>
      </w:tr>
      <w:tr w:rsidR="00F82016" w:rsidRPr="008E647D" w14:paraId="3D477F7F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21826FC" w14:textId="34C7EED4" w:rsidR="00F82016" w:rsidRPr="008E647D" w:rsidRDefault="00DB141E">
            <w:pPr>
              <w:pStyle w:val="EasyRead16"/>
              <w:rPr>
                <w:sz w:val="28"/>
                <w:szCs w:val="28"/>
              </w:rPr>
            </w:pPr>
            <w:r w:rsidRPr="00DB141E">
              <w:rPr>
                <w:noProof/>
                <w:sz w:val="28"/>
                <w:szCs w:val="28"/>
              </w:rPr>
              <w:drawing>
                <wp:inline distT="0" distB="0" distL="0" distR="0" wp14:anchorId="7521F921" wp14:editId="65050442">
                  <wp:extent cx="1840230" cy="2643505"/>
                  <wp:effectExtent l="0" t="0" r="7620" b="4445"/>
                  <wp:docPr id="169052569" name="Picture 1" descr="A silver laptop with a light blue screen and black keyboard with a red cross and a calendar icon with september 202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52569" name="Picture 1" descr="A silver laptop with a light blue screen and black keyboard with a red cross and a calendar icon with september 2024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264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163DFD7A" w14:textId="77777777" w:rsidR="00F82016" w:rsidRDefault="00F82016" w:rsidP="003B72EB">
            <w:pPr>
              <w:pStyle w:val="EasyRead16"/>
              <w:rPr>
                <w:sz w:val="28"/>
                <w:szCs w:val="28"/>
              </w:rPr>
            </w:pPr>
          </w:p>
          <w:p w14:paraId="4B27FAD9" w14:textId="77777777" w:rsidR="002137D0" w:rsidRDefault="002137D0" w:rsidP="003B72EB">
            <w:pPr>
              <w:pStyle w:val="EasyRead16"/>
              <w:rPr>
                <w:sz w:val="28"/>
                <w:szCs w:val="28"/>
              </w:rPr>
            </w:pPr>
          </w:p>
          <w:p w14:paraId="433D4023" w14:textId="77777777" w:rsidR="002137D0" w:rsidRDefault="002137D0" w:rsidP="003B72EB">
            <w:pPr>
              <w:pStyle w:val="EasyRead16"/>
              <w:rPr>
                <w:sz w:val="28"/>
                <w:szCs w:val="28"/>
              </w:rPr>
            </w:pPr>
          </w:p>
          <w:p w14:paraId="7838FCCF" w14:textId="70E00DFE" w:rsidR="007F45D5" w:rsidRPr="008E647D" w:rsidRDefault="00D4009E" w:rsidP="003B72E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found out that our computer system was </w:t>
            </w:r>
            <w:r w:rsidRPr="0020074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7F45D5">
              <w:rPr>
                <w:sz w:val="28"/>
                <w:szCs w:val="28"/>
              </w:rPr>
              <w:t>following the rules</w:t>
            </w:r>
            <w:r w:rsidR="008520D9">
              <w:rPr>
                <w:sz w:val="28"/>
                <w:szCs w:val="28"/>
              </w:rPr>
              <w:t xml:space="preserve"> at all times</w:t>
            </w:r>
            <w:proofErr w:type="gramEnd"/>
            <w:r w:rsidR="007F45D5">
              <w:rPr>
                <w:sz w:val="28"/>
                <w:szCs w:val="28"/>
              </w:rPr>
              <w:t xml:space="preserve"> in </w:t>
            </w:r>
            <w:r w:rsidR="007F45D5" w:rsidRPr="00200747">
              <w:rPr>
                <w:b/>
                <w:bCs/>
                <w:sz w:val="28"/>
                <w:szCs w:val="28"/>
              </w:rPr>
              <w:t>September 2024</w:t>
            </w:r>
            <w:r w:rsidR="007F45D5">
              <w:rPr>
                <w:sz w:val="28"/>
                <w:szCs w:val="28"/>
              </w:rPr>
              <w:t>.</w:t>
            </w:r>
          </w:p>
        </w:tc>
      </w:tr>
      <w:tr w:rsidR="002E4733" w:rsidRPr="008E647D" w14:paraId="58E95A80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48DC91A8" w14:textId="7344B382" w:rsidR="002E4733" w:rsidRPr="008E647D" w:rsidRDefault="0084193A">
            <w:pPr>
              <w:pStyle w:val="EasyRead16"/>
              <w:rPr>
                <w:sz w:val="28"/>
                <w:szCs w:val="28"/>
              </w:rPr>
            </w:pPr>
            <w:r w:rsidRPr="0084193A">
              <w:rPr>
                <w:noProof/>
                <w:sz w:val="28"/>
                <w:szCs w:val="28"/>
              </w:rPr>
              <w:drawing>
                <wp:inline distT="0" distB="0" distL="0" distR="0" wp14:anchorId="2DA77E9C" wp14:editId="4E4524AF">
                  <wp:extent cx="1840230" cy="1870710"/>
                  <wp:effectExtent l="0" t="0" r="7620" b="0"/>
                  <wp:docPr id="89561866" name="Picture 1" descr="calendar icon with december 2020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61866" name="Picture 1" descr="calendar icon with december 2020 on it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1FEC911E" w14:textId="77777777" w:rsidR="002E4733" w:rsidRDefault="002E4733">
            <w:pPr>
              <w:pStyle w:val="EasyRead16"/>
              <w:rPr>
                <w:sz w:val="28"/>
                <w:szCs w:val="28"/>
              </w:rPr>
            </w:pPr>
          </w:p>
          <w:p w14:paraId="50CCB931" w14:textId="72903BEC" w:rsidR="00200747" w:rsidRPr="008E647D" w:rsidRDefault="002007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found out that the computer problem </w:t>
            </w:r>
            <w:r w:rsidR="005A7B07" w:rsidRPr="005A7B07">
              <w:rPr>
                <w:b/>
                <w:bCs/>
                <w:sz w:val="28"/>
                <w:szCs w:val="28"/>
              </w:rPr>
              <w:t>started</w:t>
            </w:r>
            <w:r w:rsidR="005A7B07">
              <w:rPr>
                <w:sz w:val="28"/>
                <w:szCs w:val="28"/>
              </w:rPr>
              <w:t xml:space="preserve"> in </w:t>
            </w:r>
            <w:r w:rsidR="005A7B07" w:rsidRPr="005A7B07">
              <w:rPr>
                <w:b/>
                <w:bCs/>
                <w:sz w:val="28"/>
                <w:szCs w:val="28"/>
              </w:rPr>
              <w:t>December 2020</w:t>
            </w:r>
            <w:r w:rsidR="005A7B07">
              <w:rPr>
                <w:sz w:val="28"/>
                <w:szCs w:val="28"/>
              </w:rPr>
              <w:t>.</w:t>
            </w:r>
          </w:p>
        </w:tc>
      </w:tr>
      <w:tr w:rsidR="00C75621" w:rsidRPr="008E647D" w14:paraId="1E86D0DC" w14:textId="77777777" w:rsidTr="002137D0">
        <w:trPr>
          <w:cantSplit/>
          <w:trHeight w:val="3969"/>
        </w:trPr>
        <w:tc>
          <w:tcPr>
            <w:tcW w:w="3114" w:type="dxa"/>
          </w:tcPr>
          <w:p w14:paraId="687EFE76" w14:textId="7D9A4E83" w:rsidR="00C75621" w:rsidRPr="008E647D" w:rsidRDefault="00862040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23C2ECEE" wp14:editId="08082B53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AF4E482" w14:textId="77777777" w:rsidR="00C75621" w:rsidRDefault="00C75621">
            <w:pPr>
              <w:pStyle w:val="EasyRead16"/>
              <w:rPr>
                <w:sz w:val="28"/>
                <w:szCs w:val="28"/>
              </w:rPr>
            </w:pPr>
          </w:p>
          <w:p w14:paraId="4FEF41CB" w14:textId="770847FA" w:rsidR="00C75621" w:rsidRDefault="00C7562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made the decision to stop Centrelink money being </w:t>
            </w:r>
          </w:p>
          <w:p w14:paraId="28BBD83F" w14:textId="77777777" w:rsidR="00C75621" w:rsidRDefault="00C75621">
            <w:pPr>
              <w:pStyle w:val="EasyRead16"/>
              <w:rPr>
                <w:sz w:val="28"/>
                <w:szCs w:val="28"/>
              </w:rPr>
            </w:pPr>
          </w:p>
          <w:p w14:paraId="4963B803" w14:textId="77777777" w:rsidR="00C75621" w:rsidRDefault="00C75621" w:rsidP="00C75621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</w:t>
            </w:r>
          </w:p>
          <w:p w14:paraId="11971DBD" w14:textId="63209263" w:rsidR="00C75621" w:rsidRDefault="00C75621" w:rsidP="00C75621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  <w:r w:rsidR="008F09AD">
              <w:rPr>
                <w:sz w:val="28"/>
                <w:szCs w:val="28"/>
              </w:rPr>
              <w:t>.</w:t>
            </w:r>
          </w:p>
          <w:p w14:paraId="6D5C9C8C" w14:textId="77777777" w:rsidR="00C75621" w:rsidRDefault="00C75621">
            <w:pPr>
              <w:pStyle w:val="EasyRead16"/>
              <w:rPr>
                <w:sz w:val="28"/>
                <w:szCs w:val="28"/>
              </w:rPr>
            </w:pPr>
          </w:p>
          <w:p w14:paraId="14EE8C3E" w14:textId="486E1138" w:rsidR="00C75621" w:rsidRPr="008E647D" w:rsidRDefault="008F09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Because </w:t>
            </w:r>
            <w:r w:rsidR="00C75621">
              <w:rPr>
                <w:sz w:val="28"/>
                <w:szCs w:val="28"/>
              </w:rPr>
              <w:t xml:space="preserve">the computer system is </w:t>
            </w:r>
            <w:r w:rsidR="00C75621" w:rsidRPr="000579D8">
              <w:rPr>
                <w:b/>
                <w:bCs/>
                <w:sz w:val="28"/>
                <w:szCs w:val="28"/>
              </w:rPr>
              <w:t>not</w:t>
            </w:r>
            <w:r w:rsidR="00C75621">
              <w:rPr>
                <w:sz w:val="28"/>
                <w:szCs w:val="28"/>
              </w:rPr>
              <w:t xml:space="preserve"> </w:t>
            </w:r>
            <w:proofErr w:type="gramStart"/>
            <w:r w:rsidR="00C75621">
              <w:rPr>
                <w:sz w:val="28"/>
                <w:szCs w:val="28"/>
              </w:rPr>
              <w:t>following the rules</w:t>
            </w:r>
            <w:r w:rsidR="008520D9">
              <w:rPr>
                <w:sz w:val="28"/>
                <w:szCs w:val="28"/>
              </w:rPr>
              <w:t xml:space="preserve"> at all times</w:t>
            </w:r>
            <w:proofErr w:type="gramEnd"/>
            <w:r w:rsidR="00C75621">
              <w:rPr>
                <w:sz w:val="28"/>
                <w:szCs w:val="28"/>
              </w:rPr>
              <w:t>.</w:t>
            </w:r>
          </w:p>
        </w:tc>
      </w:tr>
      <w:tr w:rsidR="002E4733" w:rsidRPr="008E647D" w14:paraId="1DCD9BF5" w14:textId="77777777" w:rsidTr="002137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6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B41C834" w14:textId="006D819E" w:rsidR="002E4733" w:rsidRPr="008E647D" w:rsidRDefault="00C96AD5">
            <w:pPr>
              <w:pStyle w:val="EasyRead16"/>
              <w:rPr>
                <w:sz w:val="28"/>
                <w:szCs w:val="28"/>
              </w:rPr>
            </w:pPr>
            <w:r w:rsidRPr="00C96AD5">
              <w:rPr>
                <w:noProof/>
                <w:sz w:val="28"/>
                <w:szCs w:val="28"/>
              </w:rPr>
              <w:drawing>
                <wp:inline distT="0" distB="0" distL="0" distR="0" wp14:anchorId="041247B2" wp14:editId="72C1258B">
                  <wp:extent cx="1840230" cy="1840230"/>
                  <wp:effectExtent l="0" t="0" r="7620" b="0"/>
                  <wp:docPr id="312343485" name="Picture 1" descr="Two men holding signs with thumbs up and thumbs 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43485" name="Picture 1" descr="Two men holding signs with thumbs up and thumbs down gesture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425F4FC9" w14:textId="77777777" w:rsidR="002E4733" w:rsidRDefault="002E4733">
            <w:pPr>
              <w:pStyle w:val="EasyRead16"/>
              <w:rPr>
                <w:sz w:val="28"/>
                <w:szCs w:val="28"/>
              </w:rPr>
            </w:pPr>
          </w:p>
          <w:p w14:paraId="75AA3559" w14:textId="0F91B055" w:rsidR="00592319" w:rsidRPr="008E647D" w:rsidRDefault="0059231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These decisions will be </w:t>
            </w:r>
            <w:r w:rsidRPr="00A12764">
              <w:rPr>
                <w:b/>
                <w:bCs/>
                <w:sz w:val="28"/>
                <w:szCs w:val="28"/>
              </w:rPr>
              <w:t>stopped for now</w:t>
            </w:r>
            <w:r w:rsidR="00A12764">
              <w:rPr>
                <w:sz w:val="28"/>
                <w:szCs w:val="28"/>
              </w:rPr>
              <w:t xml:space="preserve"> while we make things better.</w:t>
            </w:r>
          </w:p>
        </w:tc>
      </w:tr>
    </w:tbl>
    <w:p w14:paraId="1FA5BFF0" w14:textId="4B05D859" w:rsidR="003A40FE" w:rsidRDefault="003A40FE" w:rsidP="002E4733"/>
    <w:p w14:paraId="3A49AD0B" w14:textId="77777777" w:rsidR="003A40FE" w:rsidRDefault="003A40FE">
      <w:r>
        <w:br w:type="page"/>
      </w:r>
    </w:p>
    <w:p w14:paraId="34C11FCC" w14:textId="4E4D40B2" w:rsidR="002E4733" w:rsidRPr="008E647D" w:rsidRDefault="003A40FE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Who will be affected</w:t>
      </w:r>
    </w:p>
    <w:p w14:paraId="6FEDA521" w14:textId="77777777" w:rsidR="002E4733" w:rsidRDefault="002E4733" w:rsidP="002E4733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2E4733" w:rsidRPr="008E647D" w14:paraId="1CBE53A8" w14:textId="77777777" w:rsidTr="008C1F4F">
        <w:trPr>
          <w:cantSplit/>
          <w:trHeight w:val="2835"/>
        </w:trPr>
        <w:tc>
          <w:tcPr>
            <w:tcW w:w="3114" w:type="dxa"/>
          </w:tcPr>
          <w:p w14:paraId="0AE4E2E5" w14:textId="468169B9" w:rsidR="002E4733" w:rsidRPr="008E647D" w:rsidRDefault="007C3162">
            <w:pPr>
              <w:pStyle w:val="EasyRead16"/>
              <w:rPr>
                <w:sz w:val="28"/>
                <w:szCs w:val="28"/>
              </w:rPr>
            </w:pPr>
            <w:r w:rsidRPr="005B3BC7">
              <w:rPr>
                <w:noProof/>
              </w:rPr>
              <w:drawing>
                <wp:inline distT="0" distB="0" distL="0" distR="0" wp14:anchorId="6DC1BC64" wp14:editId="3C652E88">
                  <wp:extent cx="1840230" cy="1840230"/>
                  <wp:effectExtent l="0" t="0" r="7620" b="0"/>
                  <wp:docPr id="1329833312" name="Picture 1" descr="Two women seated at a table, one pointing at a clipboard and the other with her hand on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418843" name="Picture 1" descr="Two women seated at a table, one pointing at a clipboard and the other with her hand on her head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9E12112" w14:textId="03B68874" w:rsidR="002E4733" w:rsidRPr="008E647D" w:rsidRDefault="00A75A4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be affected if you had your Centrelink money </w:t>
            </w:r>
            <w:r w:rsidRPr="00A6122F">
              <w:rPr>
                <w:b/>
                <w:bCs/>
                <w:sz w:val="28"/>
                <w:szCs w:val="28"/>
              </w:rPr>
              <w:t>stopped</w:t>
            </w:r>
            <w:r>
              <w:rPr>
                <w:sz w:val="28"/>
                <w:szCs w:val="28"/>
              </w:rPr>
              <w:t xml:space="preserve"> for </w:t>
            </w:r>
            <w:r w:rsidR="00A6122F" w:rsidRPr="00A6122F">
              <w:rPr>
                <w:b/>
                <w:bCs/>
                <w:sz w:val="28"/>
                <w:szCs w:val="28"/>
              </w:rPr>
              <w:t>not</w:t>
            </w:r>
            <w:r w:rsidR="00A6122F">
              <w:rPr>
                <w:sz w:val="28"/>
                <w:szCs w:val="28"/>
              </w:rPr>
              <w:t xml:space="preserve"> doing your </w:t>
            </w:r>
            <w:r w:rsidR="00A6122F" w:rsidRPr="00A6122F">
              <w:rPr>
                <w:b/>
                <w:bCs/>
                <w:sz w:val="28"/>
                <w:szCs w:val="28"/>
              </w:rPr>
              <w:t>reconnection requirement</w:t>
            </w:r>
            <w:r w:rsidR="00A6122F">
              <w:rPr>
                <w:sz w:val="28"/>
                <w:szCs w:val="28"/>
              </w:rPr>
              <w:t xml:space="preserve"> in 4 weeks.</w:t>
            </w:r>
          </w:p>
        </w:tc>
      </w:tr>
      <w:tr w:rsidR="007A24DB" w:rsidRPr="008E647D" w14:paraId="3C7BD2D7" w14:textId="77777777" w:rsidTr="008C1F4F">
        <w:trPr>
          <w:cantSplit/>
          <w:trHeight w:val="2835"/>
        </w:trPr>
        <w:tc>
          <w:tcPr>
            <w:tcW w:w="3114" w:type="dxa"/>
          </w:tcPr>
          <w:p w14:paraId="2DA5C236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F838A0">
              <w:rPr>
                <w:noProof/>
                <w:sz w:val="28"/>
                <w:szCs w:val="28"/>
              </w:rPr>
              <w:drawing>
                <wp:inline distT="0" distB="0" distL="0" distR="0" wp14:anchorId="0F0C3897" wp14:editId="62E3B492">
                  <wp:extent cx="1840230" cy="1840230"/>
                  <wp:effectExtent l="0" t="0" r="7620" b="7620"/>
                  <wp:docPr id="945623598" name="Picture 1" descr="Person in blue shirt looking at a laptop screen displaying the word 'Jobs' with a banner below reading 'Jobsee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7837" name="Picture 1" descr="Person in blue shirt looking at a laptop screen displaying the word 'Jobs' with a banner below reading 'Jobseeker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B1855F4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Some of the people who are affected got Centrelink money for</w:t>
            </w:r>
          </w:p>
          <w:p w14:paraId="7FA63E4A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27B0961E" w14:textId="77777777" w:rsidR="007A24DB" w:rsidRPr="008E647D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 seeker</w:t>
            </w:r>
          </w:p>
        </w:tc>
      </w:tr>
      <w:tr w:rsidR="007A24DB" w:rsidRPr="008E647D" w14:paraId="6A4BCAAE" w14:textId="77777777" w:rsidTr="008C1F4F">
        <w:trPr>
          <w:cantSplit/>
          <w:trHeight w:val="2835"/>
        </w:trPr>
        <w:tc>
          <w:tcPr>
            <w:tcW w:w="3114" w:type="dxa"/>
          </w:tcPr>
          <w:p w14:paraId="7554690E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152CAA">
              <w:rPr>
                <w:noProof/>
                <w:sz w:val="28"/>
                <w:szCs w:val="28"/>
              </w:rPr>
              <w:drawing>
                <wp:inline distT="0" distB="0" distL="0" distR="0" wp14:anchorId="54933C53" wp14:editId="2F7E1C96">
                  <wp:extent cx="1840230" cy="1840230"/>
                  <wp:effectExtent l="0" t="0" r="7620" b="7620"/>
                  <wp:docPr id="867198333" name="Picture 1" descr="Three people standing together, smiling and casually dressed with a banner saying youth allow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98333" name="Picture 1" descr="Three people standing together, smiling and casually dressed with a banner saying youth allowance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24F2DF4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72A2CAD2" w14:textId="77777777" w:rsidR="007A24DB" w:rsidRPr="008E647D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Youth allowance other</w:t>
            </w:r>
          </w:p>
        </w:tc>
      </w:tr>
      <w:tr w:rsidR="007A24DB" w:rsidRPr="008E647D" w14:paraId="2EBBBE1C" w14:textId="77777777" w:rsidTr="008C1F4F">
        <w:trPr>
          <w:cantSplit/>
          <w:trHeight w:val="2835"/>
        </w:trPr>
        <w:tc>
          <w:tcPr>
            <w:tcW w:w="3114" w:type="dxa"/>
          </w:tcPr>
          <w:p w14:paraId="78AB60BB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83706B">
              <w:rPr>
                <w:noProof/>
                <w:sz w:val="28"/>
                <w:szCs w:val="28"/>
              </w:rPr>
              <w:drawing>
                <wp:inline distT="0" distB="0" distL="0" distR="0" wp14:anchorId="141B7791" wp14:editId="7CC6BDAE">
                  <wp:extent cx="1840230" cy="1840230"/>
                  <wp:effectExtent l="0" t="0" r="7620" b="7620"/>
                  <wp:docPr id="1958611954" name="Picture 1" descr="A woman and a young girl smiling and waving at the camera witha banner saying parenting payment si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11954" name="Picture 1" descr="A woman and a young girl smiling and waving at the camera witha banner saying parenting payment single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AAD8DF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724ED56D" w14:textId="77777777" w:rsidR="007A24DB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Parenting payment single</w:t>
            </w:r>
          </w:p>
          <w:p w14:paraId="555E9E73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29F17254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 your youngest child is 6 years old.</w:t>
            </w:r>
          </w:p>
        </w:tc>
      </w:tr>
      <w:tr w:rsidR="007A24DB" w:rsidRPr="008E647D" w14:paraId="14BFC934" w14:textId="77777777" w:rsidTr="002137D0">
        <w:trPr>
          <w:cantSplit/>
          <w:trHeight w:val="3402"/>
        </w:trPr>
        <w:tc>
          <w:tcPr>
            <w:tcW w:w="3114" w:type="dxa"/>
          </w:tcPr>
          <w:p w14:paraId="7378F77C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D229C8">
              <w:rPr>
                <w:noProof/>
                <w:sz w:val="28"/>
                <w:szCs w:val="28"/>
              </w:rPr>
              <w:drawing>
                <wp:inline distT="0" distB="0" distL="0" distR="0" wp14:anchorId="6F67AB67" wp14:editId="77277D89">
                  <wp:extent cx="1840230" cy="1840230"/>
                  <wp:effectExtent l="0" t="0" r="7620" b="7620"/>
                  <wp:docPr id="1982955359" name="Picture 1" descr="a person holding a visa with a banner saying special bene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55359" name="Picture 1" descr="a person holding a visa with a banner saying special benefit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2BB3C8C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640E7AEF" w14:textId="77777777" w:rsidR="007A24DB" w:rsidRDefault="0AE7FC3E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644F18E">
              <w:rPr>
                <w:sz w:val="28"/>
                <w:szCs w:val="28"/>
              </w:rPr>
              <w:t xml:space="preserve">Special benefit for </w:t>
            </w:r>
            <w:r w:rsidRPr="0644F18E">
              <w:rPr>
                <w:b/>
                <w:bCs/>
                <w:sz w:val="28"/>
                <w:szCs w:val="28"/>
              </w:rPr>
              <w:t>nominated visa holders</w:t>
            </w:r>
            <w:r w:rsidRPr="0644F18E">
              <w:rPr>
                <w:sz w:val="28"/>
                <w:szCs w:val="28"/>
              </w:rPr>
              <w:t>.</w:t>
            </w:r>
          </w:p>
          <w:p w14:paraId="1A8F05E2" w14:textId="77777777" w:rsidR="007A24DB" w:rsidRDefault="007A24DB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7BE17E86" w14:textId="60DEC2B0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for people </w:t>
            </w:r>
            <w:r w:rsidR="00192168">
              <w:rPr>
                <w:sz w:val="28"/>
                <w:szCs w:val="28"/>
              </w:rPr>
              <w:t>from overseas working here</w:t>
            </w:r>
            <w:r>
              <w:rPr>
                <w:sz w:val="28"/>
                <w:szCs w:val="28"/>
              </w:rPr>
              <w:t>.</w:t>
            </w:r>
            <w:r w:rsidR="00192168">
              <w:rPr>
                <w:sz w:val="28"/>
                <w:szCs w:val="28"/>
              </w:rPr>
              <w:t xml:space="preserve"> </w:t>
            </w:r>
          </w:p>
        </w:tc>
      </w:tr>
      <w:tr w:rsidR="007A24DB" w:rsidRPr="008E647D" w14:paraId="67AEB9AE" w14:textId="77777777" w:rsidTr="002137D0">
        <w:trPr>
          <w:cantSplit/>
          <w:trHeight w:val="3402"/>
        </w:trPr>
        <w:tc>
          <w:tcPr>
            <w:tcW w:w="3114" w:type="dxa"/>
          </w:tcPr>
          <w:p w14:paraId="1C96805F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C051EC">
              <w:rPr>
                <w:noProof/>
                <w:sz w:val="28"/>
                <w:szCs w:val="28"/>
              </w:rPr>
              <w:drawing>
                <wp:inline distT="0" distB="0" distL="0" distR="0" wp14:anchorId="4107D8FF" wp14:editId="651C7B96">
                  <wp:extent cx="1840230" cy="1840230"/>
                  <wp:effectExtent l="0" t="0" r="7620" b="7620"/>
                  <wp:docPr id="1283739266" name="Picture 1" descr="2 people sitting looking at a device with the banner saying workforce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39266" name="Picture 1" descr="2 people sitting looking at a device with the banner saying workforce Australia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4C783FE" w14:textId="6243FF4E" w:rsidR="007A24DB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could also be anyone who took part in</w:t>
            </w:r>
          </w:p>
          <w:p w14:paraId="051F8C0E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264CB454" w14:textId="77777777" w:rsidR="007A24DB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Workforce Australia</w:t>
            </w:r>
          </w:p>
        </w:tc>
      </w:tr>
      <w:tr w:rsidR="007A24DB" w:rsidRPr="008E647D" w14:paraId="06DB7E26" w14:textId="77777777" w:rsidTr="002137D0">
        <w:trPr>
          <w:cantSplit/>
          <w:trHeight w:val="3402"/>
        </w:trPr>
        <w:tc>
          <w:tcPr>
            <w:tcW w:w="3114" w:type="dxa"/>
          </w:tcPr>
          <w:p w14:paraId="351626C5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4312F0">
              <w:rPr>
                <w:noProof/>
                <w:sz w:val="28"/>
                <w:szCs w:val="28"/>
              </w:rPr>
              <w:drawing>
                <wp:inline distT="0" distB="0" distL="0" distR="0" wp14:anchorId="10BE183D" wp14:editId="67B4A177">
                  <wp:extent cx="1840230" cy="1645285"/>
                  <wp:effectExtent l="0" t="0" r="7620" b="0"/>
                  <wp:docPr id="112183568" name="Picture 1" descr="2 people sitting a desk with disability employment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83568" name="Picture 1" descr="2 people sitting a desk with disability employment services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DDA3640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275FF132" w14:textId="77777777" w:rsidR="007A24DB" w:rsidRPr="00A905EF" w:rsidRDefault="007A24DB">
            <w:pPr>
              <w:pStyle w:val="EasyRead16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</w:rPr>
            </w:pPr>
            <w:r w:rsidRPr="00A905EF">
              <w:rPr>
                <w:b/>
                <w:bCs/>
                <w:sz w:val="28"/>
                <w:szCs w:val="28"/>
              </w:rPr>
              <w:t>Disability Employment Services</w:t>
            </w:r>
          </w:p>
          <w:p w14:paraId="26B4CAA1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00CE5690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A905EF">
              <w:rPr>
                <w:b/>
                <w:bCs/>
                <w:sz w:val="28"/>
                <w:szCs w:val="28"/>
              </w:rPr>
              <w:t>DES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7A24DB" w:rsidRPr="008E647D" w14:paraId="15C37D32" w14:textId="77777777" w:rsidTr="002137D0">
        <w:trPr>
          <w:cantSplit/>
          <w:trHeight w:val="3402"/>
        </w:trPr>
        <w:tc>
          <w:tcPr>
            <w:tcW w:w="3114" w:type="dxa"/>
          </w:tcPr>
          <w:p w14:paraId="2D833540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986B83">
              <w:rPr>
                <w:noProof/>
                <w:sz w:val="28"/>
                <w:szCs w:val="28"/>
              </w:rPr>
              <w:drawing>
                <wp:inline distT="0" distB="0" distL="0" distR="0" wp14:anchorId="17A3531C" wp14:editId="6FB81CD4">
                  <wp:extent cx="1840230" cy="1840230"/>
                  <wp:effectExtent l="0" t="0" r="7620" b="0"/>
                  <wp:docPr id="229551344" name="Picture 1" descr="Front entrance of a jobactive program office with signs for help, advice, jobs, and trai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51344" name="Picture 1" descr="Front entrance of a jobactive program office with signs for help, advice, jobs, and train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D9E9522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67CBF002" w14:textId="77777777" w:rsidR="007A24DB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7A703255">
              <w:rPr>
                <w:sz w:val="28"/>
                <w:szCs w:val="28"/>
              </w:rPr>
              <w:t xml:space="preserve">The </w:t>
            </w:r>
            <w:proofErr w:type="spellStart"/>
            <w:r>
              <w:rPr>
                <w:sz w:val="28"/>
                <w:szCs w:val="28"/>
              </w:rPr>
              <w:t>Jobactive</w:t>
            </w:r>
            <w:proofErr w:type="spellEnd"/>
            <w:r>
              <w:rPr>
                <w:sz w:val="28"/>
                <w:szCs w:val="28"/>
              </w:rPr>
              <w:t xml:space="preserve"> program</w:t>
            </w:r>
          </w:p>
        </w:tc>
      </w:tr>
      <w:tr w:rsidR="007A24DB" w:rsidRPr="008E647D" w14:paraId="6B8FBB32" w14:textId="77777777" w:rsidTr="002137D0">
        <w:trPr>
          <w:cantSplit/>
          <w:trHeight w:val="3969"/>
        </w:trPr>
        <w:tc>
          <w:tcPr>
            <w:tcW w:w="3114" w:type="dxa"/>
          </w:tcPr>
          <w:p w14:paraId="07A697B9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A15523">
              <w:rPr>
                <w:noProof/>
                <w:sz w:val="28"/>
                <w:szCs w:val="28"/>
              </w:rPr>
              <w:drawing>
                <wp:inline distT="0" distB="0" distL="0" distR="0" wp14:anchorId="0536F20C" wp14:editId="27F061BF">
                  <wp:extent cx="1840230" cy="1840230"/>
                  <wp:effectExtent l="0" t="0" r="0" b="0"/>
                  <wp:docPr id="1466738096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738096" name="Picture 1" descr="Clipboard with a red 'X' mark on the paper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D173C4C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1F70E9E8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49CA28E5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72C4CB5D">
              <w:rPr>
                <w:sz w:val="28"/>
                <w:szCs w:val="28"/>
              </w:rPr>
              <w:t xml:space="preserve">It does </w:t>
            </w:r>
            <w:r w:rsidRPr="00F46830">
              <w:rPr>
                <w:b/>
                <w:bCs/>
                <w:sz w:val="28"/>
                <w:szCs w:val="28"/>
              </w:rPr>
              <w:t>not</w:t>
            </w:r>
            <w:r w:rsidRPr="72C4CB5D">
              <w:rPr>
                <w:sz w:val="28"/>
                <w:szCs w:val="28"/>
              </w:rPr>
              <w:t xml:space="preserve"> affect anyone who was in the Community Development Program.</w:t>
            </w:r>
          </w:p>
        </w:tc>
      </w:tr>
      <w:tr w:rsidR="007A24DB" w:rsidRPr="008E647D" w14:paraId="3FF0AC3B" w14:textId="77777777" w:rsidTr="002137D0">
        <w:trPr>
          <w:cantSplit/>
          <w:trHeight w:val="3969"/>
        </w:trPr>
        <w:tc>
          <w:tcPr>
            <w:tcW w:w="3114" w:type="dxa"/>
          </w:tcPr>
          <w:p w14:paraId="040D5D7C" w14:textId="77777777" w:rsidR="007A24DB" w:rsidRPr="008E647D" w:rsidRDefault="007A24DB">
            <w:pPr>
              <w:pStyle w:val="EasyRead16"/>
              <w:rPr>
                <w:sz w:val="28"/>
                <w:szCs w:val="28"/>
              </w:rPr>
            </w:pPr>
            <w:r w:rsidRPr="004C440B">
              <w:rPr>
                <w:noProof/>
                <w:sz w:val="28"/>
                <w:szCs w:val="28"/>
              </w:rPr>
              <w:drawing>
                <wp:inline distT="0" distB="0" distL="0" distR="0" wp14:anchorId="4BE29661" wp14:editId="4EAFF7B4">
                  <wp:extent cx="1840230" cy="2300605"/>
                  <wp:effectExtent l="0" t="0" r="7620" b="4445"/>
                  <wp:docPr id="211947918" name="Picture 2" descr="tree in the outback with rock and grass in th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47918" name="Picture 2" descr="tree in the outback with rock and grass in th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2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FC81C51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</w:p>
          <w:p w14:paraId="0AF300BB" w14:textId="77777777" w:rsidR="007A24DB" w:rsidRDefault="007A24D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program supports people who live in remote areas to get</w:t>
            </w:r>
          </w:p>
          <w:p w14:paraId="276FCD58" w14:textId="77777777" w:rsidR="007A24DB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 money for work they do</w:t>
            </w:r>
          </w:p>
          <w:p w14:paraId="0725606B" w14:textId="77777777" w:rsidR="007A24DB" w:rsidRPr="008E647D" w:rsidRDefault="007A24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Jobs that help the community.</w:t>
            </w:r>
          </w:p>
        </w:tc>
      </w:tr>
    </w:tbl>
    <w:p w14:paraId="20F878B9" w14:textId="2A77ADE3" w:rsidR="00333E3C" w:rsidRDefault="00333E3C" w:rsidP="002E4733"/>
    <w:p w14:paraId="4C56A013" w14:textId="77777777" w:rsidR="00333E3C" w:rsidRDefault="00333E3C">
      <w:r>
        <w:br w:type="page"/>
      </w:r>
    </w:p>
    <w:p w14:paraId="773C0D12" w14:textId="76AF2005" w:rsidR="002E4733" w:rsidRPr="008E647D" w:rsidRDefault="00333E3C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 xml:space="preserve">What you need to </w:t>
      </w:r>
      <w:r w:rsidR="00F233EE">
        <w:rPr>
          <w:sz w:val="48"/>
          <w:szCs w:val="48"/>
        </w:rPr>
        <w:t>do</w:t>
      </w:r>
    </w:p>
    <w:p w14:paraId="55CE70C3" w14:textId="77777777" w:rsidR="002E4733" w:rsidRDefault="002E4733" w:rsidP="002E47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330D97" w:rsidRPr="008E647D" w14:paraId="6E643AEA" w14:textId="77777777">
        <w:trPr>
          <w:cantSplit/>
          <w:trHeight w:val="2835"/>
        </w:trPr>
        <w:tc>
          <w:tcPr>
            <w:tcW w:w="3114" w:type="dxa"/>
          </w:tcPr>
          <w:p w14:paraId="48BE042C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6234ECC0" wp14:editId="236B65A2">
                  <wp:extent cx="1840230" cy="1840230"/>
                  <wp:effectExtent l="0" t="0" r="0" b="0"/>
                  <wp:docPr id="1417728880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CB2E2D4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35B4A680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A905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 </w:t>
            </w:r>
            <w:proofErr w:type="gramStart"/>
            <w:r>
              <w:rPr>
                <w:sz w:val="28"/>
                <w:szCs w:val="28"/>
              </w:rPr>
              <w:t>at the moment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330D97" w:rsidRPr="008E647D" w14:paraId="4367E3AC" w14:textId="77777777">
        <w:trPr>
          <w:cantSplit/>
          <w:trHeight w:val="2835"/>
        </w:trPr>
        <w:tc>
          <w:tcPr>
            <w:tcW w:w="3114" w:type="dxa"/>
          </w:tcPr>
          <w:p w14:paraId="1635089D" w14:textId="77777777" w:rsidR="00330D97" w:rsidRPr="00DF264B" w:rsidRDefault="00330D97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6A26B032" wp14:editId="69425EC7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B982E34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68313916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need to keep doing your activities.</w:t>
            </w:r>
          </w:p>
        </w:tc>
      </w:tr>
      <w:tr w:rsidR="00330D97" w:rsidRPr="008E647D" w14:paraId="4AFE0946" w14:textId="77777777">
        <w:trPr>
          <w:cantSplit/>
          <w:trHeight w:val="2835"/>
        </w:trPr>
        <w:tc>
          <w:tcPr>
            <w:tcW w:w="3114" w:type="dxa"/>
          </w:tcPr>
          <w:p w14:paraId="03961FCB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323AF8B9" wp14:editId="1B64916C">
                  <wp:extent cx="1840230" cy="1840230"/>
                  <wp:effectExtent l="0" t="0" r="7620" b="0"/>
                  <wp:docPr id="1490964701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14E6E36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28E6E1B0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3C6CEF22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3A1ECF28" w14:textId="77777777" w:rsidR="00330D97" w:rsidRPr="008E647D" w:rsidRDefault="00330D97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330D97" w:rsidRPr="008E647D" w14:paraId="3C45F0D5" w14:textId="77777777">
        <w:trPr>
          <w:cantSplit/>
          <w:trHeight w:val="2835"/>
        </w:trPr>
        <w:tc>
          <w:tcPr>
            <w:tcW w:w="3114" w:type="dxa"/>
          </w:tcPr>
          <w:p w14:paraId="0EB690CF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7C2BA942" wp14:editId="32093EB1">
                  <wp:extent cx="1840230" cy="1840230"/>
                  <wp:effectExtent l="0" t="0" r="7620" b="0"/>
                  <wp:docPr id="28149840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DE0887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3CF9E6C7" w14:textId="77777777" w:rsidR="00330D97" w:rsidRDefault="00330D97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5A1741EC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4948EE93" w14:textId="77777777" w:rsidR="00330D97" w:rsidRPr="00931BDB" w:rsidRDefault="00330D97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0DF55034" w14:textId="77777777" w:rsidR="00330D97" w:rsidRDefault="00330D97">
            <w:pPr>
              <w:pStyle w:val="EasyRead16"/>
              <w:rPr>
                <w:sz w:val="28"/>
                <w:szCs w:val="28"/>
              </w:rPr>
            </w:pPr>
          </w:p>
          <w:p w14:paraId="1712835B" w14:textId="77777777" w:rsidR="00330D97" w:rsidRPr="008E647D" w:rsidRDefault="00330D9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13D030FA" w14:textId="77777777" w:rsidR="00CA5C93" w:rsidRDefault="00CA5C93">
      <w:r>
        <w:br w:type="page"/>
      </w:r>
    </w:p>
    <w:p w14:paraId="0CCC3999" w14:textId="5981F91E" w:rsidR="002E4733" w:rsidRPr="008E647D" w:rsidRDefault="00CA5C93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Past decisions</w:t>
      </w:r>
    </w:p>
    <w:p w14:paraId="11CA5A68" w14:textId="77777777" w:rsidR="002E4733" w:rsidRDefault="002E4733" w:rsidP="002E47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7F2AB6" w:rsidRPr="008E647D" w14:paraId="3AC44EB2" w14:textId="77777777" w:rsidTr="002137D0">
        <w:trPr>
          <w:cantSplit/>
          <w:trHeight w:val="3969"/>
        </w:trPr>
        <w:tc>
          <w:tcPr>
            <w:tcW w:w="3114" w:type="dxa"/>
          </w:tcPr>
          <w:p w14:paraId="3E2BDA83" w14:textId="77777777" w:rsidR="007F2AB6" w:rsidRPr="008E647D" w:rsidRDefault="007F2AB6">
            <w:pPr>
              <w:pStyle w:val="EasyRead16"/>
              <w:rPr>
                <w:sz w:val="28"/>
                <w:szCs w:val="28"/>
              </w:rPr>
            </w:pPr>
            <w:r w:rsidRPr="001606A4">
              <w:rPr>
                <w:noProof/>
                <w:sz w:val="28"/>
                <w:szCs w:val="28"/>
              </w:rPr>
              <w:drawing>
                <wp:inline distT="0" distB="0" distL="0" distR="0" wp14:anchorId="55B3E885" wp14:editId="71EC06B6">
                  <wp:extent cx="1840230" cy="1840230"/>
                  <wp:effectExtent l="0" t="0" r="0" b="7620"/>
                  <wp:docPr id="182655673" name="Picture 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55673" name="Picture 1" descr="Man looking through a magnifying glass while wearing a blue checkered shirt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36A9BAC" w14:textId="77777777" w:rsidR="007F2AB6" w:rsidRDefault="007F2AB6">
            <w:pPr>
              <w:pStyle w:val="EasyRead16"/>
              <w:rPr>
                <w:sz w:val="28"/>
                <w:szCs w:val="28"/>
              </w:rPr>
            </w:pPr>
          </w:p>
          <w:p w14:paraId="21FC9CB8" w14:textId="77777777" w:rsidR="00BA63B1" w:rsidRDefault="00BA63B1" w:rsidP="00BA63B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looking at decisions we have </w:t>
            </w:r>
            <w:r w:rsidRPr="710BD37C">
              <w:rPr>
                <w:sz w:val="28"/>
                <w:szCs w:val="28"/>
              </w:rPr>
              <w:t xml:space="preserve">already </w:t>
            </w:r>
            <w:r>
              <w:rPr>
                <w:sz w:val="28"/>
                <w:szCs w:val="28"/>
              </w:rPr>
              <w:t>made.</w:t>
            </w:r>
          </w:p>
          <w:p w14:paraId="73150DBE" w14:textId="77777777" w:rsidR="00BA63B1" w:rsidRDefault="00BA63B1" w:rsidP="00BA63B1">
            <w:pPr>
              <w:pStyle w:val="EasyRead16"/>
              <w:rPr>
                <w:sz w:val="28"/>
                <w:szCs w:val="28"/>
              </w:rPr>
            </w:pPr>
          </w:p>
          <w:p w14:paraId="6A82E627" w14:textId="09BD1622" w:rsidR="007F2AB6" w:rsidRPr="008E647D" w:rsidRDefault="00BA63B1" w:rsidP="00BA63B1">
            <w:pPr>
              <w:pStyle w:val="EasyRead16"/>
              <w:rPr>
                <w:sz w:val="28"/>
                <w:szCs w:val="28"/>
              </w:rPr>
            </w:pPr>
            <w:r w:rsidRPr="710BD37C">
              <w:rPr>
                <w:sz w:val="28"/>
                <w:szCs w:val="28"/>
              </w:rPr>
              <w:t xml:space="preserve">They are called </w:t>
            </w:r>
            <w:r w:rsidRPr="008520D9">
              <w:rPr>
                <w:b/>
                <w:bCs/>
                <w:sz w:val="28"/>
                <w:szCs w:val="28"/>
              </w:rPr>
              <w:t>past decisions</w:t>
            </w:r>
            <w:r w:rsidRPr="710BD37C">
              <w:rPr>
                <w:sz w:val="28"/>
                <w:szCs w:val="28"/>
              </w:rPr>
              <w:t xml:space="preserve">. </w:t>
            </w:r>
          </w:p>
        </w:tc>
      </w:tr>
      <w:tr w:rsidR="007F2AB6" w:rsidRPr="008E647D" w14:paraId="54B242A7" w14:textId="77777777" w:rsidTr="002137D0">
        <w:trPr>
          <w:cantSplit/>
          <w:trHeight w:val="3969"/>
        </w:trPr>
        <w:tc>
          <w:tcPr>
            <w:tcW w:w="3114" w:type="dxa"/>
          </w:tcPr>
          <w:p w14:paraId="180BC50E" w14:textId="77777777" w:rsidR="007F2AB6" w:rsidRPr="008E647D" w:rsidRDefault="007F2AB6">
            <w:pPr>
              <w:pStyle w:val="EasyRead16"/>
              <w:rPr>
                <w:sz w:val="28"/>
                <w:szCs w:val="28"/>
              </w:rPr>
            </w:pPr>
            <w:r w:rsidRPr="001606A4">
              <w:rPr>
                <w:noProof/>
                <w:sz w:val="28"/>
                <w:szCs w:val="28"/>
              </w:rPr>
              <w:drawing>
                <wp:inline distT="0" distB="0" distL="0" distR="0" wp14:anchorId="06CA7081" wp14:editId="1F4AA60F">
                  <wp:extent cx="1840230" cy="1840230"/>
                  <wp:effectExtent l="0" t="0" r="0" b="7620"/>
                  <wp:docPr id="579814921" name="Picture 1" descr="Woman in orange cardigan with a name badge, thinking with a thought bubble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14921" name="Picture 1" descr="Woman in orange cardigan with a name badge, thinking with a thought bubble above her head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6935B04" w14:textId="77777777" w:rsidR="007F2AB6" w:rsidRDefault="007F2AB6">
            <w:pPr>
              <w:pStyle w:val="EasyRead16"/>
              <w:rPr>
                <w:sz w:val="28"/>
                <w:szCs w:val="28"/>
              </w:rPr>
            </w:pPr>
          </w:p>
          <w:p w14:paraId="2E177362" w14:textId="77777777" w:rsidR="007F2AB6" w:rsidRPr="008E647D" w:rsidRDefault="007F2AB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still working out what we need to do next.</w:t>
            </w:r>
          </w:p>
        </w:tc>
      </w:tr>
    </w:tbl>
    <w:p w14:paraId="20D42C03" w14:textId="3A186094" w:rsidR="002E4733" w:rsidRDefault="002E4733" w:rsidP="002E4733"/>
    <w:p w14:paraId="543DD9D1" w14:textId="77777777" w:rsidR="002E4733" w:rsidRDefault="002E4733">
      <w:r>
        <w:br w:type="page"/>
      </w:r>
    </w:p>
    <w:p w14:paraId="06A929EA" w14:textId="76CA7BE2" w:rsidR="002E4733" w:rsidRPr="008E647D" w:rsidRDefault="002E4733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Support</w:t>
      </w:r>
    </w:p>
    <w:p w14:paraId="22B999AD" w14:textId="77777777" w:rsidR="002E4733" w:rsidRDefault="002E4733" w:rsidP="002E47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32533E" w:rsidRPr="008E647D" w14:paraId="3EE1DC10" w14:textId="77777777">
        <w:trPr>
          <w:cantSplit/>
          <w:trHeight w:val="2835"/>
        </w:trPr>
        <w:tc>
          <w:tcPr>
            <w:tcW w:w="3114" w:type="dxa"/>
          </w:tcPr>
          <w:p w14:paraId="39011708" w14:textId="77777777" w:rsidR="0032533E" w:rsidRPr="008E647D" w:rsidRDefault="0032533E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72CA6437" wp14:editId="59738D63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9DD5CA7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3C386F33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5C0ECD2B" w14:textId="77777777" w:rsidR="0032533E" w:rsidRPr="008E647D" w:rsidRDefault="0032533E" w:rsidP="0032533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32533E" w:rsidRPr="008E647D" w14:paraId="4E5A2E57" w14:textId="77777777">
        <w:trPr>
          <w:cantSplit/>
          <w:trHeight w:val="2835"/>
        </w:trPr>
        <w:tc>
          <w:tcPr>
            <w:tcW w:w="3114" w:type="dxa"/>
          </w:tcPr>
          <w:p w14:paraId="79C42BCC" w14:textId="77777777" w:rsidR="0032533E" w:rsidRPr="008E647D" w:rsidRDefault="0032533E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4103EF19" wp14:editId="4EF86DA5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5D13714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763AF1C6" w14:textId="77777777" w:rsidR="0032533E" w:rsidRPr="008E647D" w:rsidRDefault="0032533E" w:rsidP="0032533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32533E" w:rsidRPr="008E647D" w14:paraId="776A52BA" w14:textId="77777777">
        <w:trPr>
          <w:cantSplit/>
          <w:trHeight w:val="2835"/>
        </w:trPr>
        <w:tc>
          <w:tcPr>
            <w:tcW w:w="3114" w:type="dxa"/>
          </w:tcPr>
          <w:p w14:paraId="74B0B1B8" w14:textId="77777777" w:rsidR="0032533E" w:rsidRPr="008E647D" w:rsidRDefault="0032533E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2B932B6F" wp14:editId="47F608A8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99ED22F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1CF2361C" w14:textId="77777777" w:rsidR="0032533E" w:rsidRDefault="0032533E" w:rsidP="0032533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13128C44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499BDA1B" w14:textId="77777777" w:rsidR="0032533E" w:rsidRDefault="0032533E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7B0B09A2" w14:textId="77777777" w:rsidR="0032533E" w:rsidRPr="00630441" w:rsidRDefault="0032533E">
            <w:pPr>
              <w:spacing w:line="360" w:lineRule="auto"/>
              <w:rPr>
                <w:sz w:val="28"/>
                <w:szCs w:val="28"/>
              </w:rPr>
            </w:pPr>
          </w:p>
          <w:p w14:paraId="717D8528" w14:textId="77777777" w:rsidR="0032533E" w:rsidRPr="008E647D" w:rsidRDefault="0032533E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32533E" w:rsidRPr="008E647D" w14:paraId="597B85D7" w14:textId="77777777">
        <w:trPr>
          <w:cantSplit/>
          <w:trHeight w:val="2835"/>
        </w:trPr>
        <w:tc>
          <w:tcPr>
            <w:tcW w:w="3114" w:type="dxa"/>
          </w:tcPr>
          <w:p w14:paraId="44F4ABDF" w14:textId="77777777" w:rsidR="0032533E" w:rsidRPr="008E647D" w:rsidRDefault="0032533E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44B6EBE0" wp14:editId="3883B7DB">
                  <wp:extent cx="1781175" cy="178117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9725F0D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33B57C25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54686C2F" w14:textId="77777777" w:rsidR="0032533E" w:rsidRDefault="0032533E">
            <w:pPr>
              <w:pStyle w:val="EasyRead16"/>
              <w:rPr>
                <w:sz w:val="28"/>
                <w:szCs w:val="28"/>
              </w:rPr>
            </w:pPr>
          </w:p>
          <w:p w14:paraId="450B319F" w14:textId="77777777" w:rsidR="0032533E" w:rsidRPr="00F83EDC" w:rsidRDefault="0032533E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6D0561D7" w14:textId="40E066D9" w:rsidR="002E4733" w:rsidRPr="008E647D" w:rsidRDefault="002E4733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Other decisions that are stopped for now</w:t>
      </w:r>
    </w:p>
    <w:p w14:paraId="02876AAC" w14:textId="77777777" w:rsidR="002E4733" w:rsidRDefault="002E4733" w:rsidP="002E47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B42601" w:rsidRPr="008E647D" w14:paraId="24011798" w14:textId="77777777" w:rsidTr="002137D0">
        <w:trPr>
          <w:cantSplit/>
          <w:trHeight w:val="3969"/>
        </w:trPr>
        <w:tc>
          <w:tcPr>
            <w:tcW w:w="3114" w:type="dxa"/>
          </w:tcPr>
          <w:p w14:paraId="3D674FF0" w14:textId="77777777" w:rsidR="00B42601" w:rsidRPr="008E647D" w:rsidRDefault="00B42601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5183C226" wp14:editId="46BC1FB8">
                  <wp:extent cx="1840230" cy="1840230"/>
                  <wp:effectExtent l="0" t="0" r="7620" b="7620"/>
                  <wp:docPr id="1891021454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F726E5F" w14:textId="77777777" w:rsidR="00B42601" w:rsidRPr="008E647D" w:rsidRDefault="00B4260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other decisions that have been </w:t>
            </w:r>
            <w:r w:rsidRPr="00665DF8">
              <w:rPr>
                <w:b/>
                <w:bCs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>.</w:t>
            </w:r>
          </w:p>
        </w:tc>
      </w:tr>
      <w:tr w:rsidR="00B42601" w:rsidRPr="008E647D" w14:paraId="56A6A138" w14:textId="77777777" w:rsidTr="002137D0">
        <w:trPr>
          <w:cantSplit/>
          <w:trHeight w:val="3969"/>
        </w:trPr>
        <w:tc>
          <w:tcPr>
            <w:tcW w:w="3114" w:type="dxa"/>
          </w:tcPr>
          <w:p w14:paraId="58F2D6F8" w14:textId="77777777" w:rsidR="00B42601" w:rsidRPr="008E647D" w:rsidRDefault="00B42601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19AF9C" wp14:editId="0672BE61">
                  <wp:extent cx="1840230" cy="1756410"/>
                  <wp:effectExtent l="0" t="0" r="7620" b="0"/>
                  <wp:docPr id="169364057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72DBD22" w14:textId="77777777" w:rsidR="00B42601" w:rsidRDefault="00B42601">
            <w:pPr>
              <w:pStyle w:val="EasyRead1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read about the other decisions we have </w:t>
            </w:r>
            <w:r w:rsidRPr="00665DF8">
              <w:rPr>
                <w:b/>
                <w:bCs/>
                <w:sz w:val="28"/>
                <w:szCs w:val="28"/>
              </w:rPr>
              <w:t>stopped for now.</w:t>
            </w:r>
          </w:p>
          <w:p w14:paraId="30BDC7C6" w14:textId="77777777" w:rsidR="00B42601" w:rsidRPr="008257FB" w:rsidRDefault="00B42601">
            <w:pPr>
              <w:pStyle w:val="EasyRead16"/>
              <w:rPr>
                <w:sz w:val="28"/>
                <w:szCs w:val="28"/>
              </w:rPr>
            </w:pPr>
          </w:p>
          <w:p w14:paraId="7BA5CBAC" w14:textId="5E769F10" w:rsidR="00B42601" w:rsidRPr="008257FB" w:rsidRDefault="008257FB">
            <w:pPr>
              <w:pStyle w:val="EasyRead16"/>
              <w:rPr>
                <w:sz w:val="28"/>
                <w:szCs w:val="28"/>
              </w:rPr>
            </w:pPr>
            <w:hyperlink r:id="rId59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276DC823" w14:textId="77777777" w:rsidR="00B42601" w:rsidRDefault="00B42601">
            <w:pPr>
              <w:pStyle w:val="EasyRead16"/>
              <w:rPr>
                <w:sz w:val="28"/>
                <w:szCs w:val="28"/>
              </w:rPr>
            </w:pPr>
          </w:p>
          <w:p w14:paraId="39A3A967" w14:textId="77777777" w:rsidR="00B42601" w:rsidRPr="008E647D" w:rsidRDefault="00B4260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660FBAE5" w14:textId="4F9FA83A" w:rsidR="002E4733" w:rsidRDefault="002E4733" w:rsidP="002E4733"/>
    <w:p w14:paraId="3B059682" w14:textId="77777777" w:rsidR="002E4733" w:rsidRDefault="002E4733">
      <w:r>
        <w:br w:type="page"/>
      </w:r>
    </w:p>
    <w:p w14:paraId="0481DC48" w14:textId="07F1CCD7" w:rsidR="002E4733" w:rsidRPr="008E647D" w:rsidRDefault="002E4733" w:rsidP="002E4733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next</w:t>
      </w:r>
    </w:p>
    <w:p w14:paraId="04EC57A7" w14:textId="77777777" w:rsidR="002E4733" w:rsidRDefault="002E4733" w:rsidP="002E4733"/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294A37" w:rsidRPr="008E647D" w14:paraId="3C25078F" w14:textId="77777777" w:rsidTr="00E71F6D">
        <w:trPr>
          <w:cantSplit/>
          <w:trHeight w:val="283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9FADCEF" w14:textId="77777777" w:rsidR="00294A37" w:rsidRPr="008E647D" w:rsidRDefault="00294A37">
            <w:pPr>
              <w:pStyle w:val="EasyRead16"/>
              <w:rPr>
                <w:sz w:val="28"/>
                <w:szCs w:val="28"/>
              </w:rPr>
            </w:pPr>
            <w:r w:rsidRPr="00530EEC">
              <w:rPr>
                <w:noProof/>
                <w:sz w:val="28"/>
                <w:szCs w:val="28"/>
              </w:rPr>
              <w:drawing>
                <wp:inline distT="0" distB="0" distL="0" distR="0" wp14:anchorId="739FC36D" wp14:editId="53191B91">
                  <wp:extent cx="1840230" cy="1482090"/>
                  <wp:effectExtent l="0" t="0" r="7620" b="3810"/>
                  <wp:docPr id="311872094" name="Picture 1" descr="A silver laptop with a light blue screen and black keyboard with fanned out money with 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72094" name="Picture 1" descr="A silver laptop with a light blue screen and black keyboard with fanned out money with a red cross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</w:tcPr>
          <w:p w14:paraId="57FAB828" w14:textId="77777777" w:rsidR="00294A37" w:rsidRDefault="00294A3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updated our computer systems.</w:t>
            </w:r>
          </w:p>
          <w:p w14:paraId="4877AF9F" w14:textId="77777777" w:rsidR="00294A37" w:rsidRDefault="00294A37">
            <w:pPr>
              <w:pStyle w:val="EasyRead16"/>
              <w:rPr>
                <w:sz w:val="28"/>
                <w:szCs w:val="28"/>
              </w:rPr>
            </w:pPr>
          </w:p>
          <w:p w14:paraId="32993F7A" w14:textId="75720539" w:rsidR="00294A37" w:rsidRPr="008E647D" w:rsidRDefault="00294A3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will </w:t>
            </w:r>
            <w:r w:rsidRPr="00C051F6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stop Centrelink payments for </w:t>
            </w:r>
            <w:r w:rsidRPr="00294A3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your </w:t>
            </w:r>
            <w:r w:rsidRPr="00294A37">
              <w:rPr>
                <w:b/>
                <w:bCs/>
                <w:sz w:val="28"/>
                <w:szCs w:val="28"/>
              </w:rPr>
              <w:t>reconnection requirements</w:t>
            </w:r>
            <w:r>
              <w:rPr>
                <w:sz w:val="28"/>
                <w:szCs w:val="28"/>
              </w:rPr>
              <w:t xml:space="preserve"> in 4 weeks.</w:t>
            </w:r>
          </w:p>
        </w:tc>
      </w:tr>
      <w:tr w:rsidR="00914763" w:rsidRPr="008E647D" w14:paraId="453D0362" w14:textId="77777777" w:rsidTr="00E71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7DF8BDD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0743AE7B" wp14:editId="4A89686B">
                  <wp:extent cx="1840230" cy="1840230"/>
                  <wp:effectExtent l="0" t="0" r="0" b="7620"/>
                  <wp:docPr id="492619567" name="Picture 1" descr="Man in a suit holding a clipboard with a checklist and a green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19567" name="Picture 1" descr="Man in a suit holding a clipboard with a checklist and a green marker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60578EC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keep working to make sure the decisions</w:t>
            </w:r>
          </w:p>
          <w:p w14:paraId="0AFCD532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208BA261" w14:textId="77777777" w:rsidR="00914763" w:rsidRDefault="00914763" w:rsidP="0091476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27E11418" w14:textId="77777777" w:rsidR="00914763" w:rsidRDefault="00914763" w:rsidP="0091476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fair.</w:t>
            </w:r>
          </w:p>
          <w:p w14:paraId="00CCA0AF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</w:p>
        </w:tc>
      </w:tr>
      <w:tr w:rsidR="00914763" w:rsidRPr="008E647D" w14:paraId="33DF25D2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0B7AE14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77B281" wp14:editId="4F07CC57">
                  <wp:extent cx="1704975" cy="1704975"/>
                  <wp:effectExtent l="0" t="0" r="0" b="9525"/>
                  <wp:docPr id="2072180659" name="Picture 2072180659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19E14A7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188B06EA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2894F3FC" w14:textId="77777777" w:rsidR="00914763" w:rsidRPr="0012195C" w:rsidRDefault="00914763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7560CE21" w14:textId="77777777" w:rsidR="00914763" w:rsidRPr="0012195C" w:rsidRDefault="00914763">
            <w:pPr>
              <w:pStyle w:val="EasyRead16"/>
              <w:rPr>
                <w:sz w:val="28"/>
                <w:szCs w:val="28"/>
              </w:rPr>
            </w:pPr>
          </w:p>
          <w:p w14:paraId="1DD0C20D" w14:textId="77777777" w:rsidR="00914763" w:rsidRPr="0012195C" w:rsidRDefault="00914763" w:rsidP="0091476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6CB11C26" w14:textId="77777777" w:rsidR="00914763" w:rsidRPr="0012195C" w:rsidRDefault="00914763" w:rsidP="00914763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6191DD2E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</w:p>
        </w:tc>
      </w:tr>
      <w:tr w:rsidR="00914763" w:rsidRPr="008E647D" w14:paraId="77BD936A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12BAC9A6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7936F866" wp14:editId="4CE4563E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2D6AF69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have made sure the review is </w:t>
            </w:r>
          </w:p>
          <w:p w14:paraId="21141B46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B6714E3" w14:textId="77777777" w:rsidR="00914763" w:rsidRDefault="00914763" w:rsidP="00914763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in a fair way</w:t>
            </w:r>
          </w:p>
          <w:p w14:paraId="5C9914BE" w14:textId="77777777" w:rsidR="00914763" w:rsidRPr="00BB6628" w:rsidRDefault="00914763" w:rsidP="00914763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Pr="00BB6628">
              <w:rPr>
                <w:sz w:val="28"/>
                <w:szCs w:val="28"/>
              </w:rPr>
              <w:t>.</w:t>
            </w:r>
          </w:p>
        </w:tc>
      </w:tr>
      <w:tr w:rsidR="00914763" w:rsidRPr="008E647D" w14:paraId="4700CCB9" w14:textId="77777777" w:rsidTr="00213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3ECD33E8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6ECD65A8" wp14:editId="58C1D5C4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14D226C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672E6C96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an </w:t>
            </w:r>
            <w:r w:rsidRPr="00C500D5">
              <w:rPr>
                <w:b/>
                <w:bCs/>
                <w:sz w:val="28"/>
                <w:szCs w:val="28"/>
              </w:rPr>
              <w:t>independent</w:t>
            </w:r>
            <w:r>
              <w:rPr>
                <w:sz w:val="28"/>
                <w:szCs w:val="28"/>
              </w:rPr>
              <w:t xml:space="preserve"> person checking our computer systems.</w:t>
            </w:r>
          </w:p>
          <w:p w14:paraId="7B08B126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780E5E9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914763" w:rsidRPr="008E647D" w14:paraId="7297F432" w14:textId="77777777" w:rsidTr="00213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4BAAE13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drawing>
                <wp:inline distT="0" distB="0" distL="0" distR="0" wp14:anchorId="1F32A43C" wp14:editId="74D35814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8B4D2B7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C0478B8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means we are checking if our computer systems are following the rules.</w:t>
            </w:r>
          </w:p>
        </w:tc>
      </w:tr>
      <w:tr w:rsidR="00914763" w:rsidRPr="008E647D" w14:paraId="58212761" w14:textId="77777777" w:rsidTr="00213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4A801BB3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6AE6DFA3" wp14:editId="361E7178">
                  <wp:extent cx="1840230" cy="1840230"/>
                  <wp:effectExtent l="0" t="0" r="7620" b="7620"/>
                  <wp:docPr id="703647252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FB36D7B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17BDE27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8725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5806492C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0431F002" w14:textId="77777777" w:rsidR="00914763" w:rsidRDefault="00914763" w:rsidP="0091476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0AD13A19" w14:textId="77777777" w:rsidR="00914763" w:rsidRDefault="00914763" w:rsidP="00914763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17AE7B7F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BC46346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stop them right away.</w:t>
            </w:r>
          </w:p>
        </w:tc>
      </w:tr>
      <w:tr w:rsidR="00914763" w:rsidRPr="008E647D" w14:paraId="5A407271" w14:textId="77777777" w:rsidTr="002137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2"/>
        </w:trPr>
        <w:tc>
          <w:tcPr>
            <w:tcW w:w="3114" w:type="dxa"/>
          </w:tcPr>
          <w:p w14:paraId="0AF0A1DD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drawing>
                <wp:inline distT="0" distB="0" distL="0" distR="0" wp14:anchorId="48F3C8CF" wp14:editId="4B6B7A3A">
                  <wp:extent cx="1552575" cy="1552575"/>
                  <wp:effectExtent l="0" t="0" r="9525" b="9525"/>
                  <wp:docPr id="1819109450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C7E44CC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need to make sure that any changes to</w:t>
            </w:r>
          </w:p>
          <w:p w14:paraId="232211B7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6D0E5785" w14:textId="77777777" w:rsidR="00914763" w:rsidRPr="008E647D" w:rsidRDefault="0091476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we do things</w:t>
            </w:r>
          </w:p>
        </w:tc>
      </w:tr>
      <w:tr w:rsidR="00914763" w:rsidRPr="008E647D" w14:paraId="55A41D19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75732CE5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753CD26B" wp14:editId="4E889291">
                  <wp:extent cx="1695450" cy="1695450"/>
                  <wp:effectExtent l="0" t="0" r="0" b="0"/>
                  <wp:docPr id="1963928440" name="Picture 1" descr="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28440" name="Picture 1" descr="A silver laptop with a light blue screen and black keyboard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E8E30D8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0FF4BECA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3B480993" w14:textId="77777777" w:rsidR="00914763" w:rsidRDefault="0091476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computer systems</w:t>
            </w:r>
          </w:p>
        </w:tc>
      </w:tr>
      <w:tr w:rsidR="00914763" w:rsidRPr="008E647D" w14:paraId="62CC653C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13FD39FA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1519FD">
              <w:rPr>
                <w:noProof/>
                <w:sz w:val="28"/>
                <w:szCs w:val="28"/>
              </w:rPr>
              <w:drawing>
                <wp:inline distT="0" distB="0" distL="0" distR="0" wp14:anchorId="620B1C45" wp14:editId="5F487781">
                  <wp:extent cx="1752600" cy="1752600"/>
                  <wp:effectExtent l="0" t="0" r="0" b="0"/>
                  <wp:docPr id="1900985105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85105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4A5E2E4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1AFE3214" w14:textId="77777777" w:rsidR="00914763" w:rsidRDefault="00914763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24D3D673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6DD6C18E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done in the right way.</w:t>
            </w:r>
          </w:p>
        </w:tc>
      </w:tr>
      <w:tr w:rsidR="00914763" w:rsidRPr="008E647D" w14:paraId="1F113A08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5654AA5A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 w:rsidRPr="007053C1">
              <w:rPr>
                <w:noProof/>
                <w:sz w:val="28"/>
                <w:szCs w:val="28"/>
              </w:rPr>
              <w:drawing>
                <wp:inline distT="0" distB="0" distL="0" distR="0" wp14:anchorId="7A1D740A" wp14:editId="56F99E37">
                  <wp:extent cx="1743075" cy="1743075"/>
                  <wp:effectExtent l="0" t="0" r="0" b="0"/>
                  <wp:docPr id="614307224" name="Picture 1" descr="A woman with short reddish-brown hair, glasses, and a white floral top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07224" name="Picture 1" descr="A woman with short reddish-brown hair, glasses, and a white floral top giving a thumbs-up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9182CB2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7F774EA6" w14:textId="77777777" w:rsidR="00914763" w:rsidRPr="008E647D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working on this.</w:t>
            </w:r>
          </w:p>
        </w:tc>
      </w:tr>
      <w:tr w:rsidR="00914763" w:rsidRPr="008E647D" w14:paraId="69B60751" w14:textId="77777777" w:rsidTr="00914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5"/>
        </w:trPr>
        <w:tc>
          <w:tcPr>
            <w:tcW w:w="3114" w:type="dxa"/>
          </w:tcPr>
          <w:p w14:paraId="72EC04F8" w14:textId="77777777" w:rsidR="00914763" w:rsidRPr="007053C1" w:rsidRDefault="00914763">
            <w:pPr>
              <w:pStyle w:val="EasyRead16"/>
              <w:rPr>
                <w:noProof/>
                <w:sz w:val="28"/>
                <w:szCs w:val="28"/>
              </w:rPr>
            </w:pPr>
            <w:r w:rsidRPr="00196D41">
              <w:rPr>
                <w:noProof/>
                <w:sz w:val="28"/>
                <w:szCs w:val="28"/>
              </w:rPr>
              <w:drawing>
                <wp:inline distT="0" distB="0" distL="0" distR="0" wp14:anchorId="4137841D" wp14:editId="09D4281A">
                  <wp:extent cx="1752600" cy="1752600"/>
                  <wp:effectExtent l="0" t="0" r="0" b="0"/>
                  <wp:docPr id="1576846851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46851" name="Picture 1" descr="Man with striped sweater and speech bubble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387838B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</w:p>
          <w:p w14:paraId="60CE6999" w14:textId="77777777" w:rsidR="00914763" w:rsidRDefault="0091476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let you know when we make more decisions.</w:t>
            </w:r>
          </w:p>
        </w:tc>
      </w:tr>
    </w:tbl>
    <w:p w14:paraId="54A47618" w14:textId="57CF0E3C" w:rsidR="71B10253" w:rsidRDefault="71B10253" w:rsidP="71B10253">
      <w:pPr>
        <w:spacing w:line="480" w:lineRule="auto"/>
      </w:pPr>
    </w:p>
    <w:p w14:paraId="64354523" w14:textId="77777777" w:rsidR="00D77E61" w:rsidRDefault="00D77E61" w:rsidP="71B10253">
      <w:pPr>
        <w:spacing w:line="480" w:lineRule="auto"/>
      </w:pPr>
    </w:p>
    <w:p w14:paraId="5E0411FE" w14:textId="77777777" w:rsidR="00D77E61" w:rsidRDefault="00D77E61" w:rsidP="71B10253">
      <w:pPr>
        <w:spacing w:line="480" w:lineRule="auto"/>
      </w:pPr>
    </w:p>
    <w:p w14:paraId="210B3017" w14:textId="178E8426" w:rsidR="00D77E61" w:rsidRDefault="00D77E61" w:rsidP="00D77E61">
      <w:pPr>
        <w:spacing w:line="480" w:lineRule="auto"/>
        <w:jc w:val="center"/>
      </w:pPr>
      <w:r w:rsidRPr="00E66FCE">
        <w:t xml:space="preserve">Images in this Easy Read must </w:t>
      </w:r>
      <w:r w:rsidRPr="00E66FCE">
        <w:rPr>
          <w:b/>
          <w:bCs/>
        </w:rPr>
        <w:t>not</w:t>
      </w:r>
      <w:r w:rsidRPr="00E66FCE">
        <w:t xml:space="preserve"> be used or copied without permission</w:t>
      </w:r>
    </w:p>
    <w:sectPr w:rsidR="00D77E61" w:rsidSect="006D260B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9A1E" w14:textId="77777777" w:rsidR="003F78C3" w:rsidRDefault="003F78C3" w:rsidP="00B04ED8">
      <w:pPr>
        <w:spacing w:after="0" w:line="240" w:lineRule="auto"/>
      </w:pPr>
      <w:r>
        <w:separator/>
      </w:r>
    </w:p>
  </w:endnote>
  <w:endnote w:type="continuationSeparator" w:id="0">
    <w:p w14:paraId="0ED30B91" w14:textId="77777777" w:rsidR="003F78C3" w:rsidRDefault="003F78C3" w:rsidP="00B04ED8">
      <w:pPr>
        <w:spacing w:after="0" w:line="240" w:lineRule="auto"/>
      </w:pPr>
      <w:r>
        <w:continuationSeparator/>
      </w:r>
    </w:p>
  </w:endnote>
  <w:endnote w:type="continuationNotice" w:id="1">
    <w:p w14:paraId="394E3344" w14:textId="77777777" w:rsidR="003F78C3" w:rsidRDefault="003F78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7CCB" w14:textId="77777777" w:rsidR="00A91E0C" w:rsidRDefault="00A91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77C1" w14:textId="77777777" w:rsidR="00A91E0C" w:rsidRDefault="00A91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CBA9B" w14:textId="77777777" w:rsidR="003F78C3" w:rsidRDefault="003F78C3" w:rsidP="00B04ED8">
      <w:pPr>
        <w:spacing w:after="0" w:line="240" w:lineRule="auto"/>
      </w:pPr>
      <w:r>
        <w:separator/>
      </w:r>
    </w:p>
  </w:footnote>
  <w:footnote w:type="continuationSeparator" w:id="0">
    <w:p w14:paraId="005BBBF8" w14:textId="77777777" w:rsidR="003F78C3" w:rsidRDefault="003F78C3" w:rsidP="00B04ED8">
      <w:pPr>
        <w:spacing w:after="0" w:line="240" w:lineRule="auto"/>
      </w:pPr>
      <w:r>
        <w:continuationSeparator/>
      </w:r>
    </w:p>
  </w:footnote>
  <w:footnote w:type="continuationNotice" w:id="1">
    <w:p w14:paraId="68B8737F" w14:textId="77777777" w:rsidR="003F78C3" w:rsidRDefault="003F78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F75C" w14:textId="77777777" w:rsidR="00A91E0C" w:rsidRDefault="00A91E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2233" w14:textId="1E62428A" w:rsidR="00A91E0C" w:rsidRDefault="00A91E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4031CA0B" w:rsidR="002950E3" w:rsidRDefault="00FA04F9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E0A521" wp14:editId="6B2BC538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203069719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14BDCE" id="Straight Connector 3" o:spid="_x0000_s1026" alt="&quot;&quot;" style="position:absolute;z-index:25165824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0939D435" wp14:editId="0A8EA73C">
          <wp:extent cx="2781300" cy="566367"/>
          <wp:effectExtent l="0" t="0" r="0" b="5715"/>
          <wp:docPr id="1596150062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1DB26232" wp14:editId="5F6DD0E2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376808"/>
    <w:multiLevelType w:val="hybridMultilevel"/>
    <w:tmpl w:val="942CF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06603"/>
    <w:multiLevelType w:val="hybridMultilevel"/>
    <w:tmpl w:val="22C8D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C460E"/>
    <w:multiLevelType w:val="hybridMultilevel"/>
    <w:tmpl w:val="7D22D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54836"/>
    <w:multiLevelType w:val="hybridMultilevel"/>
    <w:tmpl w:val="41526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E35A5"/>
    <w:multiLevelType w:val="hybridMultilevel"/>
    <w:tmpl w:val="8326B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666C8"/>
    <w:multiLevelType w:val="hybridMultilevel"/>
    <w:tmpl w:val="B010EB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53FA1"/>
    <w:multiLevelType w:val="hybridMultilevel"/>
    <w:tmpl w:val="6A7EE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767F2"/>
    <w:multiLevelType w:val="hybridMultilevel"/>
    <w:tmpl w:val="FB1614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9"/>
  </w:num>
  <w:num w:numId="2" w16cid:durableId="1110932197">
    <w:abstractNumId w:val="18"/>
  </w:num>
  <w:num w:numId="3" w16cid:durableId="1143885024">
    <w:abstractNumId w:val="21"/>
  </w:num>
  <w:num w:numId="4" w16cid:durableId="1685938198">
    <w:abstractNumId w:val="20"/>
  </w:num>
  <w:num w:numId="5" w16cid:durableId="2051688351">
    <w:abstractNumId w:val="3"/>
  </w:num>
  <w:num w:numId="6" w16cid:durableId="2026251064">
    <w:abstractNumId w:val="1"/>
  </w:num>
  <w:num w:numId="7" w16cid:durableId="1694837826">
    <w:abstractNumId w:val="17"/>
  </w:num>
  <w:num w:numId="8" w16cid:durableId="2036540090">
    <w:abstractNumId w:val="15"/>
  </w:num>
  <w:num w:numId="9" w16cid:durableId="227035660">
    <w:abstractNumId w:val="16"/>
  </w:num>
  <w:num w:numId="10" w16cid:durableId="275791468">
    <w:abstractNumId w:val="0"/>
  </w:num>
  <w:num w:numId="11" w16cid:durableId="1466701106">
    <w:abstractNumId w:val="10"/>
  </w:num>
  <w:num w:numId="12" w16cid:durableId="2008361441">
    <w:abstractNumId w:val="12"/>
  </w:num>
  <w:num w:numId="13" w16cid:durableId="1405030037">
    <w:abstractNumId w:val="5"/>
  </w:num>
  <w:num w:numId="14" w16cid:durableId="1826310541">
    <w:abstractNumId w:val="19"/>
  </w:num>
  <w:num w:numId="15" w16cid:durableId="1662734950">
    <w:abstractNumId w:val="11"/>
  </w:num>
  <w:num w:numId="16" w16cid:durableId="2000577040">
    <w:abstractNumId w:val="14"/>
  </w:num>
  <w:num w:numId="17" w16cid:durableId="314727554">
    <w:abstractNumId w:val="8"/>
  </w:num>
  <w:num w:numId="18" w16cid:durableId="300960547">
    <w:abstractNumId w:val="4"/>
  </w:num>
  <w:num w:numId="19" w16cid:durableId="1493255510">
    <w:abstractNumId w:val="7"/>
  </w:num>
  <w:num w:numId="20" w16cid:durableId="1047531581">
    <w:abstractNumId w:val="2"/>
  </w:num>
  <w:num w:numId="21" w16cid:durableId="401031050">
    <w:abstractNumId w:val="13"/>
  </w:num>
  <w:num w:numId="22" w16cid:durableId="1323974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48E6"/>
    <w:rsid w:val="00005633"/>
    <w:rsid w:val="000073C3"/>
    <w:rsid w:val="00026917"/>
    <w:rsid w:val="00032239"/>
    <w:rsid w:val="00044619"/>
    <w:rsid w:val="00046382"/>
    <w:rsid w:val="00051CD4"/>
    <w:rsid w:val="00080ABB"/>
    <w:rsid w:val="000866C5"/>
    <w:rsid w:val="00097B87"/>
    <w:rsid w:val="000A15C2"/>
    <w:rsid w:val="000B092B"/>
    <w:rsid w:val="000B5E90"/>
    <w:rsid w:val="000C20A6"/>
    <w:rsid w:val="000D21CE"/>
    <w:rsid w:val="000D3ED4"/>
    <w:rsid w:val="000D437E"/>
    <w:rsid w:val="000E1FF3"/>
    <w:rsid w:val="000E4BE0"/>
    <w:rsid w:val="000E5F9C"/>
    <w:rsid w:val="000F1BFE"/>
    <w:rsid w:val="000F5175"/>
    <w:rsid w:val="000F5619"/>
    <w:rsid w:val="001074F3"/>
    <w:rsid w:val="0011762E"/>
    <w:rsid w:val="00124AF4"/>
    <w:rsid w:val="00135992"/>
    <w:rsid w:val="00140AD0"/>
    <w:rsid w:val="00152C86"/>
    <w:rsid w:val="00160463"/>
    <w:rsid w:val="00162E3E"/>
    <w:rsid w:val="00163A85"/>
    <w:rsid w:val="001642C3"/>
    <w:rsid w:val="0016549F"/>
    <w:rsid w:val="00166B4D"/>
    <w:rsid w:val="001715EA"/>
    <w:rsid w:val="00172E01"/>
    <w:rsid w:val="00183E6B"/>
    <w:rsid w:val="00192168"/>
    <w:rsid w:val="001970C1"/>
    <w:rsid w:val="001A08F5"/>
    <w:rsid w:val="001A3D85"/>
    <w:rsid w:val="001B07B8"/>
    <w:rsid w:val="001C02E3"/>
    <w:rsid w:val="001C5C2D"/>
    <w:rsid w:val="001E5CBB"/>
    <w:rsid w:val="001E630D"/>
    <w:rsid w:val="001F0E97"/>
    <w:rsid w:val="001F142F"/>
    <w:rsid w:val="001F415C"/>
    <w:rsid w:val="001F4E94"/>
    <w:rsid w:val="001F5FAD"/>
    <w:rsid w:val="00200747"/>
    <w:rsid w:val="00202794"/>
    <w:rsid w:val="0021240C"/>
    <w:rsid w:val="002137D0"/>
    <w:rsid w:val="00241A7E"/>
    <w:rsid w:val="00241DD5"/>
    <w:rsid w:val="00257312"/>
    <w:rsid w:val="00261D86"/>
    <w:rsid w:val="00270667"/>
    <w:rsid w:val="00281F3A"/>
    <w:rsid w:val="00284DC9"/>
    <w:rsid w:val="00286262"/>
    <w:rsid w:val="00294A37"/>
    <w:rsid w:val="002950E3"/>
    <w:rsid w:val="002A7B19"/>
    <w:rsid w:val="002B0791"/>
    <w:rsid w:val="002B3253"/>
    <w:rsid w:val="002D163F"/>
    <w:rsid w:val="002D31A0"/>
    <w:rsid w:val="002E061E"/>
    <w:rsid w:val="002E4733"/>
    <w:rsid w:val="002F29F6"/>
    <w:rsid w:val="002F4066"/>
    <w:rsid w:val="002F5939"/>
    <w:rsid w:val="002F7A35"/>
    <w:rsid w:val="00302737"/>
    <w:rsid w:val="003033C1"/>
    <w:rsid w:val="0030549D"/>
    <w:rsid w:val="0032041F"/>
    <w:rsid w:val="0032533E"/>
    <w:rsid w:val="00330D97"/>
    <w:rsid w:val="00332946"/>
    <w:rsid w:val="00333E3C"/>
    <w:rsid w:val="003372E9"/>
    <w:rsid w:val="003376F1"/>
    <w:rsid w:val="00340ACD"/>
    <w:rsid w:val="003544EB"/>
    <w:rsid w:val="00354A38"/>
    <w:rsid w:val="0036503F"/>
    <w:rsid w:val="00366044"/>
    <w:rsid w:val="003755AE"/>
    <w:rsid w:val="00385014"/>
    <w:rsid w:val="003A14D9"/>
    <w:rsid w:val="003A40FE"/>
    <w:rsid w:val="003A72AF"/>
    <w:rsid w:val="003A7545"/>
    <w:rsid w:val="003B2BB8"/>
    <w:rsid w:val="003B72EB"/>
    <w:rsid w:val="003C72DB"/>
    <w:rsid w:val="003D34FF"/>
    <w:rsid w:val="003E04CF"/>
    <w:rsid w:val="003E0E42"/>
    <w:rsid w:val="003E5B21"/>
    <w:rsid w:val="003F78C3"/>
    <w:rsid w:val="004139FD"/>
    <w:rsid w:val="00421EC4"/>
    <w:rsid w:val="004258FD"/>
    <w:rsid w:val="00433299"/>
    <w:rsid w:val="00435F9D"/>
    <w:rsid w:val="004470C0"/>
    <w:rsid w:val="00451804"/>
    <w:rsid w:val="00462668"/>
    <w:rsid w:val="00462D1A"/>
    <w:rsid w:val="004747D0"/>
    <w:rsid w:val="00475090"/>
    <w:rsid w:val="0047637D"/>
    <w:rsid w:val="00483F0A"/>
    <w:rsid w:val="0048590F"/>
    <w:rsid w:val="004B54CA"/>
    <w:rsid w:val="004C2E70"/>
    <w:rsid w:val="004D092D"/>
    <w:rsid w:val="004D5B36"/>
    <w:rsid w:val="004E0783"/>
    <w:rsid w:val="004E1049"/>
    <w:rsid w:val="004E5CBF"/>
    <w:rsid w:val="004F2566"/>
    <w:rsid w:val="004F5BE5"/>
    <w:rsid w:val="005004B7"/>
    <w:rsid w:val="00502605"/>
    <w:rsid w:val="00512C1B"/>
    <w:rsid w:val="00514543"/>
    <w:rsid w:val="00514B4B"/>
    <w:rsid w:val="00525478"/>
    <w:rsid w:val="00542AB2"/>
    <w:rsid w:val="00545289"/>
    <w:rsid w:val="00557887"/>
    <w:rsid w:val="005601E0"/>
    <w:rsid w:val="00561BFC"/>
    <w:rsid w:val="0058149C"/>
    <w:rsid w:val="00592319"/>
    <w:rsid w:val="00597BD5"/>
    <w:rsid w:val="005A069C"/>
    <w:rsid w:val="005A0CAF"/>
    <w:rsid w:val="005A4AB5"/>
    <w:rsid w:val="005A7B07"/>
    <w:rsid w:val="005B2AE4"/>
    <w:rsid w:val="005B3BC7"/>
    <w:rsid w:val="005B476B"/>
    <w:rsid w:val="005C09E3"/>
    <w:rsid w:val="005C3476"/>
    <w:rsid w:val="005C3AA9"/>
    <w:rsid w:val="005D0354"/>
    <w:rsid w:val="005D3E31"/>
    <w:rsid w:val="005D56F1"/>
    <w:rsid w:val="005E66D0"/>
    <w:rsid w:val="005F5A4B"/>
    <w:rsid w:val="005F679C"/>
    <w:rsid w:val="005F75D0"/>
    <w:rsid w:val="006147F3"/>
    <w:rsid w:val="006201FF"/>
    <w:rsid w:val="006213C6"/>
    <w:rsid w:val="00621FC5"/>
    <w:rsid w:val="006264F0"/>
    <w:rsid w:val="006317F9"/>
    <w:rsid w:val="00637B02"/>
    <w:rsid w:val="0064027C"/>
    <w:rsid w:val="0064067F"/>
    <w:rsid w:val="00653CB0"/>
    <w:rsid w:val="00660B19"/>
    <w:rsid w:val="0067105B"/>
    <w:rsid w:val="006720FA"/>
    <w:rsid w:val="006808EF"/>
    <w:rsid w:val="0068247E"/>
    <w:rsid w:val="00682BDD"/>
    <w:rsid w:val="00683A84"/>
    <w:rsid w:val="006A06C1"/>
    <w:rsid w:val="006A1831"/>
    <w:rsid w:val="006A41A2"/>
    <w:rsid w:val="006A4A9D"/>
    <w:rsid w:val="006A4CE7"/>
    <w:rsid w:val="006B0614"/>
    <w:rsid w:val="006B42A4"/>
    <w:rsid w:val="006C03FC"/>
    <w:rsid w:val="006C6DCE"/>
    <w:rsid w:val="006D1391"/>
    <w:rsid w:val="006D260B"/>
    <w:rsid w:val="00711544"/>
    <w:rsid w:val="0071342C"/>
    <w:rsid w:val="007236A7"/>
    <w:rsid w:val="00724029"/>
    <w:rsid w:val="007344D7"/>
    <w:rsid w:val="00737268"/>
    <w:rsid w:val="007445C0"/>
    <w:rsid w:val="00750C6F"/>
    <w:rsid w:val="0075406B"/>
    <w:rsid w:val="007608F5"/>
    <w:rsid w:val="00765167"/>
    <w:rsid w:val="00785261"/>
    <w:rsid w:val="00794F02"/>
    <w:rsid w:val="007A0F6A"/>
    <w:rsid w:val="007A24DB"/>
    <w:rsid w:val="007A770A"/>
    <w:rsid w:val="007A7FCF"/>
    <w:rsid w:val="007B0256"/>
    <w:rsid w:val="007C3162"/>
    <w:rsid w:val="007C5DD2"/>
    <w:rsid w:val="007E5083"/>
    <w:rsid w:val="007F2AB6"/>
    <w:rsid w:val="007F3D91"/>
    <w:rsid w:val="007F45D5"/>
    <w:rsid w:val="00803D73"/>
    <w:rsid w:val="00804F85"/>
    <w:rsid w:val="00812AF0"/>
    <w:rsid w:val="008157A1"/>
    <w:rsid w:val="00821EC7"/>
    <w:rsid w:val="00823871"/>
    <w:rsid w:val="0082413F"/>
    <w:rsid w:val="008257FB"/>
    <w:rsid w:val="00825E4B"/>
    <w:rsid w:val="00826BB1"/>
    <w:rsid w:val="0083177B"/>
    <w:rsid w:val="00836874"/>
    <w:rsid w:val="00837C40"/>
    <w:rsid w:val="00840033"/>
    <w:rsid w:val="0084193A"/>
    <w:rsid w:val="008515B4"/>
    <w:rsid w:val="008515FC"/>
    <w:rsid w:val="008520D9"/>
    <w:rsid w:val="00862040"/>
    <w:rsid w:val="0086232C"/>
    <w:rsid w:val="00864D30"/>
    <w:rsid w:val="008736ED"/>
    <w:rsid w:val="0088028A"/>
    <w:rsid w:val="008805F9"/>
    <w:rsid w:val="00883C6C"/>
    <w:rsid w:val="008841A9"/>
    <w:rsid w:val="008900B3"/>
    <w:rsid w:val="00897E8C"/>
    <w:rsid w:val="008A0F4A"/>
    <w:rsid w:val="008A4A81"/>
    <w:rsid w:val="008B4DE0"/>
    <w:rsid w:val="008B69C8"/>
    <w:rsid w:val="008C1F4F"/>
    <w:rsid w:val="008C2B0A"/>
    <w:rsid w:val="008C4F2D"/>
    <w:rsid w:val="008C639F"/>
    <w:rsid w:val="008C66DD"/>
    <w:rsid w:val="008C73AE"/>
    <w:rsid w:val="008D7E1B"/>
    <w:rsid w:val="008E0337"/>
    <w:rsid w:val="008E2170"/>
    <w:rsid w:val="008E647D"/>
    <w:rsid w:val="008E6C5E"/>
    <w:rsid w:val="008E72C2"/>
    <w:rsid w:val="008E7B9A"/>
    <w:rsid w:val="008F09AD"/>
    <w:rsid w:val="008F33D0"/>
    <w:rsid w:val="008F6288"/>
    <w:rsid w:val="00911B12"/>
    <w:rsid w:val="00912EF5"/>
    <w:rsid w:val="00914763"/>
    <w:rsid w:val="00920580"/>
    <w:rsid w:val="009225F0"/>
    <w:rsid w:val="009238DA"/>
    <w:rsid w:val="00926492"/>
    <w:rsid w:val="009319C3"/>
    <w:rsid w:val="0093462C"/>
    <w:rsid w:val="00935C66"/>
    <w:rsid w:val="00946D84"/>
    <w:rsid w:val="00950424"/>
    <w:rsid w:val="00951548"/>
    <w:rsid w:val="00953795"/>
    <w:rsid w:val="00956C73"/>
    <w:rsid w:val="00962E59"/>
    <w:rsid w:val="0097389B"/>
    <w:rsid w:val="00974189"/>
    <w:rsid w:val="00983888"/>
    <w:rsid w:val="00985917"/>
    <w:rsid w:val="009903D2"/>
    <w:rsid w:val="00990B40"/>
    <w:rsid w:val="0099180B"/>
    <w:rsid w:val="00992785"/>
    <w:rsid w:val="00995B0F"/>
    <w:rsid w:val="009C0737"/>
    <w:rsid w:val="009C52EA"/>
    <w:rsid w:val="009D6430"/>
    <w:rsid w:val="009D76ED"/>
    <w:rsid w:val="009E0F00"/>
    <w:rsid w:val="009E49D7"/>
    <w:rsid w:val="009E7CB7"/>
    <w:rsid w:val="00A12764"/>
    <w:rsid w:val="00A24A04"/>
    <w:rsid w:val="00A25904"/>
    <w:rsid w:val="00A4471E"/>
    <w:rsid w:val="00A476BB"/>
    <w:rsid w:val="00A50C35"/>
    <w:rsid w:val="00A5105E"/>
    <w:rsid w:val="00A51FBF"/>
    <w:rsid w:val="00A56679"/>
    <w:rsid w:val="00A56905"/>
    <w:rsid w:val="00A6122F"/>
    <w:rsid w:val="00A65E30"/>
    <w:rsid w:val="00A700D7"/>
    <w:rsid w:val="00A73869"/>
    <w:rsid w:val="00A75A4E"/>
    <w:rsid w:val="00A76219"/>
    <w:rsid w:val="00A841C0"/>
    <w:rsid w:val="00A91E0C"/>
    <w:rsid w:val="00A95374"/>
    <w:rsid w:val="00A96705"/>
    <w:rsid w:val="00AA0C26"/>
    <w:rsid w:val="00AA0F57"/>
    <w:rsid w:val="00AA69C9"/>
    <w:rsid w:val="00AB006C"/>
    <w:rsid w:val="00AD045E"/>
    <w:rsid w:val="00AD411A"/>
    <w:rsid w:val="00AD54FE"/>
    <w:rsid w:val="00AE159E"/>
    <w:rsid w:val="00AF1618"/>
    <w:rsid w:val="00AF21E2"/>
    <w:rsid w:val="00AF35CE"/>
    <w:rsid w:val="00AF5D70"/>
    <w:rsid w:val="00B00125"/>
    <w:rsid w:val="00B04ED8"/>
    <w:rsid w:val="00B15FE4"/>
    <w:rsid w:val="00B23DA6"/>
    <w:rsid w:val="00B34C11"/>
    <w:rsid w:val="00B37643"/>
    <w:rsid w:val="00B41A19"/>
    <w:rsid w:val="00B42601"/>
    <w:rsid w:val="00B50315"/>
    <w:rsid w:val="00B66E21"/>
    <w:rsid w:val="00B73149"/>
    <w:rsid w:val="00B91E3E"/>
    <w:rsid w:val="00BA2DB9"/>
    <w:rsid w:val="00BA5B46"/>
    <w:rsid w:val="00BA63B1"/>
    <w:rsid w:val="00BB4201"/>
    <w:rsid w:val="00BB43CB"/>
    <w:rsid w:val="00BB78B3"/>
    <w:rsid w:val="00BC1011"/>
    <w:rsid w:val="00BC4E53"/>
    <w:rsid w:val="00BC5026"/>
    <w:rsid w:val="00BE2430"/>
    <w:rsid w:val="00BE7148"/>
    <w:rsid w:val="00BF0F7E"/>
    <w:rsid w:val="00BF4A13"/>
    <w:rsid w:val="00BF7F97"/>
    <w:rsid w:val="00C0110F"/>
    <w:rsid w:val="00C069EE"/>
    <w:rsid w:val="00C307A9"/>
    <w:rsid w:val="00C43F6A"/>
    <w:rsid w:val="00C4674B"/>
    <w:rsid w:val="00C52635"/>
    <w:rsid w:val="00C57804"/>
    <w:rsid w:val="00C61BC4"/>
    <w:rsid w:val="00C64BAB"/>
    <w:rsid w:val="00C75621"/>
    <w:rsid w:val="00C77246"/>
    <w:rsid w:val="00C84DD7"/>
    <w:rsid w:val="00C86C1A"/>
    <w:rsid w:val="00C9499D"/>
    <w:rsid w:val="00C96A7C"/>
    <w:rsid w:val="00C96AD5"/>
    <w:rsid w:val="00CA011F"/>
    <w:rsid w:val="00CA5C93"/>
    <w:rsid w:val="00CA74B6"/>
    <w:rsid w:val="00CB07FC"/>
    <w:rsid w:val="00CB5863"/>
    <w:rsid w:val="00CB6266"/>
    <w:rsid w:val="00CB6EEC"/>
    <w:rsid w:val="00CD2ACE"/>
    <w:rsid w:val="00CE134B"/>
    <w:rsid w:val="00D03232"/>
    <w:rsid w:val="00D063C0"/>
    <w:rsid w:val="00D24892"/>
    <w:rsid w:val="00D270BC"/>
    <w:rsid w:val="00D37AAC"/>
    <w:rsid w:val="00D4009E"/>
    <w:rsid w:val="00D46CAC"/>
    <w:rsid w:val="00D50ACF"/>
    <w:rsid w:val="00D51640"/>
    <w:rsid w:val="00D5756A"/>
    <w:rsid w:val="00D61686"/>
    <w:rsid w:val="00D662A2"/>
    <w:rsid w:val="00D77E61"/>
    <w:rsid w:val="00D86AC5"/>
    <w:rsid w:val="00D94BBF"/>
    <w:rsid w:val="00D9762A"/>
    <w:rsid w:val="00DA243A"/>
    <w:rsid w:val="00DA46D4"/>
    <w:rsid w:val="00DA47D9"/>
    <w:rsid w:val="00DB141E"/>
    <w:rsid w:val="00DC4D1D"/>
    <w:rsid w:val="00DC7F8C"/>
    <w:rsid w:val="00DD2B80"/>
    <w:rsid w:val="00DE12B5"/>
    <w:rsid w:val="00DE2F27"/>
    <w:rsid w:val="00DF7537"/>
    <w:rsid w:val="00E00F0A"/>
    <w:rsid w:val="00E05CE7"/>
    <w:rsid w:val="00E14BAA"/>
    <w:rsid w:val="00E273E4"/>
    <w:rsid w:val="00E37D09"/>
    <w:rsid w:val="00E433E3"/>
    <w:rsid w:val="00E44DDF"/>
    <w:rsid w:val="00E50CA2"/>
    <w:rsid w:val="00E519CC"/>
    <w:rsid w:val="00E51C8A"/>
    <w:rsid w:val="00E62246"/>
    <w:rsid w:val="00E71F6D"/>
    <w:rsid w:val="00E75EAA"/>
    <w:rsid w:val="00E85C1F"/>
    <w:rsid w:val="00E93924"/>
    <w:rsid w:val="00EA1E24"/>
    <w:rsid w:val="00EB4A2A"/>
    <w:rsid w:val="00EB64A4"/>
    <w:rsid w:val="00EC0FBC"/>
    <w:rsid w:val="00EC7819"/>
    <w:rsid w:val="00EE60DB"/>
    <w:rsid w:val="00EF414F"/>
    <w:rsid w:val="00EF5141"/>
    <w:rsid w:val="00EF7B9F"/>
    <w:rsid w:val="00F02D15"/>
    <w:rsid w:val="00F036FC"/>
    <w:rsid w:val="00F16105"/>
    <w:rsid w:val="00F17A4D"/>
    <w:rsid w:val="00F2014F"/>
    <w:rsid w:val="00F233EE"/>
    <w:rsid w:val="00F24791"/>
    <w:rsid w:val="00F25146"/>
    <w:rsid w:val="00F27641"/>
    <w:rsid w:val="00F30AFE"/>
    <w:rsid w:val="00F405F3"/>
    <w:rsid w:val="00F40E78"/>
    <w:rsid w:val="00F44D68"/>
    <w:rsid w:val="00F55481"/>
    <w:rsid w:val="00F55E11"/>
    <w:rsid w:val="00F65AF2"/>
    <w:rsid w:val="00F6609C"/>
    <w:rsid w:val="00F81B8F"/>
    <w:rsid w:val="00F82016"/>
    <w:rsid w:val="00F8422C"/>
    <w:rsid w:val="00F93183"/>
    <w:rsid w:val="00F94903"/>
    <w:rsid w:val="00FA04F9"/>
    <w:rsid w:val="00FA2177"/>
    <w:rsid w:val="00FA2B58"/>
    <w:rsid w:val="00FA527C"/>
    <w:rsid w:val="00FB150C"/>
    <w:rsid w:val="00FC642E"/>
    <w:rsid w:val="00FD08C7"/>
    <w:rsid w:val="00FD7A0C"/>
    <w:rsid w:val="00FE0DCC"/>
    <w:rsid w:val="00FF20DF"/>
    <w:rsid w:val="00FF2794"/>
    <w:rsid w:val="00FF533B"/>
    <w:rsid w:val="00FF667F"/>
    <w:rsid w:val="020F953C"/>
    <w:rsid w:val="02F4ED19"/>
    <w:rsid w:val="0507A13D"/>
    <w:rsid w:val="062226B2"/>
    <w:rsid w:val="0644F18E"/>
    <w:rsid w:val="0AE7FC3E"/>
    <w:rsid w:val="0B3666EC"/>
    <w:rsid w:val="0D59EBC9"/>
    <w:rsid w:val="0EEFDEA6"/>
    <w:rsid w:val="0F82C826"/>
    <w:rsid w:val="10E3D0B2"/>
    <w:rsid w:val="118367C3"/>
    <w:rsid w:val="11DBA1C7"/>
    <w:rsid w:val="14F504F1"/>
    <w:rsid w:val="153C197B"/>
    <w:rsid w:val="16BB19C1"/>
    <w:rsid w:val="183433DF"/>
    <w:rsid w:val="18D95136"/>
    <w:rsid w:val="19AAEB68"/>
    <w:rsid w:val="1BEEB94B"/>
    <w:rsid w:val="1EB50A72"/>
    <w:rsid w:val="21A50710"/>
    <w:rsid w:val="22F3932F"/>
    <w:rsid w:val="26530BF3"/>
    <w:rsid w:val="26E19A65"/>
    <w:rsid w:val="2711DBA2"/>
    <w:rsid w:val="28D81467"/>
    <w:rsid w:val="298BE7E4"/>
    <w:rsid w:val="2A4100EA"/>
    <w:rsid w:val="2C1640BD"/>
    <w:rsid w:val="2C2F436F"/>
    <w:rsid w:val="2D674B1A"/>
    <w:rsid w:val="2E10544F"/>
    <w:rsid w:val="32B7A980"/>
    <w:rsid w:val="338B5AAB"/>
    <w:rsid w:val="355D896F"/>
    <w:rsid w:val="38A6922C"/>
    <w:rsid w:val="395334D1"/>
    <w:rsid w:val="3A1D1122"/>
    <w:rsid w:val="3A59CD16"/>
    <w:rsid w:val="3AF313CE"/>
    <w:rsid w:val="3B8D1312"/>
    <w:rsid w:val="3C7C482A"/>
    <w:rsid w:val="4081924D"/>
    <w:rsid w:val="433DD5CF"/>
    <w:rsid w:val="44F6BC46"/>
    <w:rsid w:val="4E6D703A"/>
    <w:rsid w:val="4EB61530"/>
    <w:rsid w:val="50530538"/>
    <w:rsid w:val="5326A0FC"/>
    <w:rsid w:val="549684F3"/>
    <w:rsid w:val="54D71531"/>
    <w:rsid w:val="558EF9F2"/>
    <w:rsid w:val="561D0987"/>
    <w:rsid w:val="5B437248"/>
    <w:rsid w:val="5C1A1679"/>
    <w:rsid w:val="5C3ED0D1"/>
    <w:rsid w:val="60060FDE"/>
    <w:rsid w:val="61C8EC68"/>
    <w:rsid w:val="633ACC67"/>
    <w:rsid w:val="645AADD1"/>
    <w:rsid w:val="67B1228D"/>
    <w:rsid w:val="68991C07"/>
    <w:rsid w:val="68C5A9E8"/>
    <w:rsid w:val="6A83CA5D"/>
    <w:rsid w:val="6A8ECED4"/>
    <w:rsid w:val="6B3FCB4E"/>
    <w:rsid w:val="6C1A0266"/>
    <w:rsid w:val="6D1334A1"/>
    <w:rsid w:val="6D59A06A"/>
    <w:rsid w:val="6F6D549D"/>
    <w:rsid w:val="703CC7DB"/>
    <w:rsid w:val="71B10253"/>
    <w:rsid w:val="7361B9FB"/>
    <w:rsid w:val="75C37FE9"/>
    <w:rsid w:val="75F8000D"/>
    <w:rsid w:val="766C1932"/>
    <w:rsid w:val="786C0AAD"/>
    <w:rsid w:val="78B4894E"/>
    <w:rsid w:val="7ACA8FFF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B815C796-8377-4EEA-B64F-18FC2FBB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3.png"/><Relationship Id="rId74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image" Target="media/image48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9.jpeg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hyperlink" Target="https://www.dewr.gov.au/resources/assuring-integrity-targeted-compliance-framework" TargetMode="External"/><Relationship Id="rId67" Type="http://schemas.openxmlformats.org/officeDocument/2006/relationships/image" Target="media/image54.png"/><Relationship Id="rId20" Type="http://schemas.openxmlformats.org/officeDocument/2006/relationships/hyperlink" Target="https://www.dewr.gov.au/resources/assuring-integrity-targeted-compliance-framework" TargetMode="External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49.png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s://www.dewr.gov.au/resources/assuring-integrity-targeted-compliance-framework" TargetMode="External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8.png"/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cdfd01d8-6186-4b87-8c99-5693ca061a4c"/>
    <ds:schemaRef ds:uri="404fa9e8-0462-4cbd-b6a8-3072dbcd8f94"/>
  </ds:schemaRefs>
</ds:datastoreItem>
</file>

<file path=customXml/itemProps3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23</Pages>
  <Words>1110</Words>
  <Characters>5173</Characters>
  <Application>Microsoft Office Word</Application>
  <DocSecurity>4</DocSecurity>
  <Lines>449</Lines>
  <Paragraphs>173</Paragraphs>
  <ScaleCrop>false</ScaleCrop>
  <Company>Department of Social Services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Reconnection requirement Easy Read</dc:title>
  <dc:subject/>
  <dc:creator>SARTORI, Nicole</dc:creator>
  <cp:keywords>[SEC=OFFICIAL]</cp:keywords>
  <dc:description/>
  <cp:lastModifiedBy>SARTORI, Nicole</cp:lastModifiedBy>
  <cp:revision>13</cp:revision>
  <dcterms:created xsi:type="dcterms:W3CDTF">2025-03-20T20:00:00Z</dcterms:created>
  <dcterms:modified xsi:type="dcterms:W3CDTF">2025-03-20T02:46:00Z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v=2022.1;a=SHA256;h=1E0F3DA7C287C03935FFF7C79DBAE9D03053DF443FB1C0E9DA2C825CDA44D732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2f2624556b114679a8cd1b2437eda312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17856E0251F75D23D94E48998C7514E3</vt:lpwstr>
  </property>
  <property fmtid="{D5CDD505-2E9C-101B-9397-08002B2CF9AE}" pid="32" name="PM_Hash_Salt">
    <vt:lpwstr>A7DB569E8207BA43C32F88FB558EAF3B</vt:lpwstr>
  </property>
  <property fmtid="{D5CDD505-2E9C-101B-9397-08002B2CF9AE}" pid="33" name="PM_Hash_SHA1">
    <vt:lpwstr>808325F9D0378B9823BDD4B0952B36AB3DD4B957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</Properties>
</file>